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44A" w:rsidRPr="00E60A06" w:rsidRDefault="0039144A" w:rsidP="0039144A">
      <w:pPr>
        <w:spacing w:line="360" w:lineRule="auto"/>
        <w:jc w:val="center"/>
        <w:rPr>
          <w:b/>
          <w:sz w:val="28"/>
        </w:rPr>
      </w:pPr>
      <w:bookmarkStart w:id="0" w:name="_GoBack"/>
      <w:bookmarkEnd w:id="0"/>
      <w:r w:rsidRPr="00E60A06">
        <w:rPr>
          <w:b/>
          <w:sz w:val="28"/>
        </w:rPr>
        <w:t xml:space="preserve">Ficha </w:t>
      </w:r>
      <w:r w:rsidR="00F30DA1">
        <w:rPr>
          <w:b/>
          <w:sz w:val="28"/>
        </w:rPr>
        <w:t xml:space="preserve">Resumen de Ponencia </w:t>
      </w:r>
      <w:r>
        <w:rPr>
          <w:b/>
          <w:sz w:val="28"/>
        </w:rPr>
        <w:t>IX Congreso SOCIETUR</w:t>
      </w:r>
    </w:p>
    <w:tbl>
      <w:tblPr>
        <w:tblW w:w="5246" w:type="pct"/>
        <w:jc w:val="center"/>
        <w:tblLayout w:type="fixed"/>
        <w:tblCellMar>
          <w:left w:w="70" w:type="dxa"/>
          <w:right w:w="70" w:type="dxa"/>
        </w:tblCellMar>
        <w:tblLook w:val="04A0"/>
      </w:tblPr>
      <w:tblGrid>
        <w:gridCol w:w="3707"/>
        <w:gridCol w:w="1356"/>
        <w:gridCol w:w="3757"/>
        <w:gridCol w:w="1194"/>
      </w:tblGrid>
      <w:tr w:rsidR="0039144A" w:rsidRPr="004904E8" w:rsidTr="002F4DE6">
        <w:trPr>
          <w:trHeight w:val="539"/>
          <w:jc w:val="center"/>
        </w:trPr>
        <w:tc>
          <w:tcPr>
            <w:tcW w:w="1851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A65C3A" w:rsidRDefault="0039144A" w:rsidP="00F30DA1">
            <w:pPr>
              <w:rPr>
                <w:b/>
                <w:bCs/>
                <w:lang w:eastAsia="es-ES"/>
              </w:rPr>
            </w:pPr>
            <w:r w:rsidRPr="00A65C3A">
              <w:t xml:space="preserve"> </w:t>
            </w:r>
            <w:r w:rsidR="00F30DA1" w:rsidRPr="00880471">
              <w:rPr>
                <w:rFonts w:ascii="Arial" w:hAnsi="Arial" w:cs="Arial"/>
                <w:shd w:val="clear" w:color="auto" w:fill="FFFFFF" w:themeFill="background1"/>
              </w:rPr>
              <w:t>Nombre(s) autor(es)</w:t>
            </w:r>
            <w:r w:rsidR="00F30DA1" w:rsidRPr="00880471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</w:p>
        </w:tc>
        <w:tc>
          <w:tcPr>
            <w:tcW w:w="3149" w:type="pct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</w:tr>
      <w:tr w:rsidR="0039144A" w:rsidRPr="004904E8" w:rsidTr="002F4DE6">
        <w:trPr>
          <w:trHeight w:val="557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A65C3A" w:rsidRDefault="00F30DA1" w:rsidP="00714737">
            <w:pPr>
              <w:rPr>
                <w:b/>
                <w:bCs/>
                <w:lang w:eastAsia="es-ES"/>
              </w:rPr>
            </w:pPr>
            <w:r w:rsidRPr="00880471">
              <w:rPr>
                <w:rFonts w:ascii="Arial" w:hAnsi="Arial" w:cs="Arial"/>
                <w:shd w:val="clear" w:color="auto" w:fill="FFFFFF" w:themeFill="background1"/>
              </w:rPr>
              <w:t>Institución del autor(es)</w:t>
            </w:r>
            <w:r w:rsidRPr="00880471">
              <w:rPr>
                <w:rStyle w:val="apple-converted-space"/>
                <w:rFonts w:ascii="Arial" w:hAnsi="Arial" w:cs="Arial"/>
                <w:shd w:val="clear" w:color="auto" w:fill="FFFFFF" w:themeFill="background1"/>
              </w:rPr>
              <w:t> 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</w:tr>
      <w:tr w:rsidR="0039144A" w:rsidRPr="004904E8" w:rsidTr="002F4DE6">
        <w:trPr>
          <w:trHeight w:val="551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30DA1" w:rsidRPr="00A65C3A" w:rsidRDefault="0039144A" w:rsidP="00F30DA1">
            <w:pPr>
              <w:rPr>
                <w:b/>
                <w:bCs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>Fono-Fax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559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A65C3A" w:rsidRDefault="0039144A" w:rsidP="00714737">
            <w:pPr>
              <w:rPr>
                <w:b/>
                <w:bCs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 xml:space="preserve"> </w:t>
            </w:r>
            <w:r w:rsidR="00F30DA1" w:rsidRPr="00880471">
              <w:rPr>
                <w:rFonts w:ascii="Arial" w:hAnsi="Arial" w:cs="Arial"/>
                <w:shd w:val="clear" w:color="auto" w:fill="FFFFFF" w:themeFill="background1"/>
              </w:rPr>
              <w:t>E</w:t>
            </w:r>
            <w:r w:rsidR="00F30DA1">
              <w:rPr>
                <w:rFonts w:ascii="Arial" w:hAnsi="Arial" w:cs="Arial"/>
                <w:shd w:val="clear" w:color="auto" w:fill="FFFFFF" w:themeFill="background1"/>
              </w:rPr>
              <w:t>-</w:t>
            </w:r>
            <w:r w:rsidR="00F30DA1" w:rsidRPr="00880471">
              <w:rPr>
                <w:rFonts w:ascii="Arial" w:hAnsi="Arial" w:cs="Arial"/>
                <w:shd w:val="clear" w:color="auto" w:fill="FFFFFF" w:themeFill="background1"/>
              </w:rPr>
              <w:t>mail(s) de contacto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675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A65C3A" w:rsidRDefault="0039144A" w:rsidP="00714737">
            <w:pPr>
              <w:rPr>
                <w:b/>
                <w:bCs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 xml:space="preserve">Título Profesional </w:t>
            </w:r>
            <w:r w:rsidR="002F4DE6">
              <w:rPr>
                <w:b/>
                <w:bCs/>
                <w:lang w:eastAsia="es-ES"/>
              </w:rPr>
              <w:t>, Postgrado</w:t>
            </w:r>
          </w:p>
          <w:p w:rsidR="0039144A" w:rsidRDefault="0039144A" w:rsidP="002F4DE6">
            <w:pPr>
              <w:rPr>
                <w:bCs/>
                <w:sz w:val="20"/>
                <w:lang w:eastAsia="es-ES"/>
              </w:rPr>
            </w:pPr>
            <w:r w:rsidRPr="004904E8">
              <w:rPr>
                <w:bCs/>
                <w:sz w:val="20"/>
                <w:lang w:eastAsia="es-ES"/>
              </w:rPr>
              <w:t xml:space="preserve">(Nombre, </w:t>
            </w:r>
            <w:r>
              <w:rPr>
                <w:bCs/>
                <w:sz w:val="20"/>
                <w:lang w:eastAsia="es-ES"/>
              </w:rPr>
              <w:t>U</w:t>
            </w:r>
            <w:r w:rsidR="002B002B">
              <w:rPr>
                <w:bCs/>
                <w:sz w:val="20"/>
                <w:lang w:eastAsia="es-ES"/>
              </w:rPr>
              <w:t>niversidad y año)</w:t>
            </w:r>
          </w:p>
          <w:p w:rsidR="002F4DE6" w:rsidRPr="004904E8" w:rsidRDefault="002F4DE6" w:rsidP="002F4DE6">
            <w:pPr>
              <w:rPr>
                <w:bCs/>
                <w:sz w:val="20"/>
                <w:lang w:eastAsia="es-ES"/>
              </w:rPr>
            </w:pP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2F4DE6" w:rsidRPr="004904E8" w:rsidTr="00951ACB">
        <w:trPr>
          <w:trHeight w:val="675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DE6" w:rsidRPr="00A65C3A" w:rsidRDefault="002F4DE6" w:rsidP="00951ACB">
            <w:pPr>
              <w:rPr>
                <w:b/>
                <w:bCs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 xml:space="preserve">Postgrado </w:t>
            </w:r>
          </w:p>
          <w:p w:rsidR="002F4DE6" w:rsidRPr="004904E8" w:rsidRDefault="002F4DE6" w:rsidP="00951ACB">
            <w:pPr>
              <w:rPr>
                <w:b/>
                <w:bCs/>
                <w:sz w:val="20"/>
                <w:lang w:eastAsia="es-ES"/>
              </w:rPr>
            </w:pPr>
            <w:r w:rsidRPr="004904E8">
              <w:rPr>
                <w:bCs/>
                <w:sz w:val="20"/>
                <w:lang w:eastAsia="es-ES"/>
              </w:rPr>
              <w:t>(Nombre del programa, universidad y año)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F4DE6" w:rsidRPr="004904E8" w:rsidRDefault="002F4DE6" w:rsidP="00951ACB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2F4DE6" w:rsidRPr="004904E8" w:rsidTr="002F4DE6">
        <w:trPr>
          <w:trHeight w:val="675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DE6" w:rsidRPr="004904E8" w:rsidRDefault="002F4DE6" w:rsidP="002F4DE6">
            <w:pPr>
              <w:rPr>
                <w:b/>
                <w:bCs/>
                <w:sz w:val="20"/>
                <w:lang w:eastAsia="es-ES"/>
              </w:rPr>
            </w:pPr>
            <w:r w:rsidRPr="00A65C3A">
              <w:rPr>
                <w:b/>
                <w:bCs/>
                <w:lang w:eastAsia="es-ES"/>
              </w:rPr>
              <w:t>P</w:t>
            </w:r>
            <w:r>
              <w:rPr>
                <w:b/>
                <w:bCs/>
                <w:lang w:eastAsia="es-ES"/>
              </w:rPr>
              <w:t xml:space="preserve">regrado </w:t>
            </w:r>
            <w:r w:rsidR="002B002B">
              <w:rPr>
                <w:b/>
                <w:bCs/>
                <w:lang w:eastAsia="es-ES"/>
              </w:rPr>
              <w:t>(</w:t>
            </w:r>
            <w:r w:rsidRPr="004904E8">
              <w:rPr>
                <w:bCs/>
                <w:sz w:val="20"/>
                <w:lang w:eastAsia="es-ES"/>
              </w:rPr>
              <w:t xml:space="preserve">Para estudiantes de pregrado, indicar </w:t>
            </w:r>
            <w:r w:rsidR="002B002B">
              <w:rPr>
                <w:bCs/>
                <w:sz w:val="20"/>
                <w:lang w:eastAsia="es-ES"/>
              </w:rPr>
              <w:t>Universidad</w:t>
            </w:r>
            <w:r>
              <w:rPr>
                <w:bCs/>
                <w:sz w:val="20"/>
                <w:lang w:eastAsia="es-ES"/>
              </w:rPr>
              <w:t xml:space="preserve"> o Instituto Profesional,  y </w:t>
            </w:r>
            <w:r w:rsidRPr="004904E8">
              <w:rPr>
                <w:bCs/>
                <w:sz w:val="20"/>
                <w:lang w:eastAsia="es-ES"/>
              </w:rPr>
              <w:t xml:space="preserve">semestre </w:t>
            </w:r>
            <w:r>
              <w:rPr>
                <w:bCs/>
                <w:sz w:val="20"/>
                <w:lang w:eastAsia="es-ES"/>
              </w:rPr>
              <w:t xml:space="preserve"> que cursa</w:t>
            </w:r>
            <w:r w:rsidRPr="004904E8">
              <w:rPr>
                <w:bCs/>
                <w:sz w:val="20"/>
                <w:lang w:eastAsia="es-ES"/>
              </w:rPr>
              <w:t>)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F4DE6" w:rsidRPr="004904E8" w:rsidRDefault="002F4DE6" w:rsidP="00951ACB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2F4DE6" w:rsidRPr="004904E8" w:rsidTr="002F4DE6">
        <w:trPr>
          <w:trHeight w:val="862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F4DE6" w:rsidRPr="004904E8" w:rsidRDefault="002F4DE6" w:rsidP="002F4DE6">
            <w:pPr>
              <w:rPr>
                <w:b/>
                <w:bCs/>
                <w:sz w:val="20"/>
                <w:lang w:eastAsia="es-ES"/>
              </w:rPr>
            </w:pP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:rsidR="002F4DE6" w:rsidRPr="004904E8" w:rsidRDefault="002F4DE6" w:rsidP="00951ACB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484"/>
          <w:jc w:val="center"/>
        </w:trPr>
        <w:tc>
          <w:tcPr>
            <w:tcW w:w="1851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Miembro SOCIETUR - ANPTUR</w:t>
            </w:r>
          </w:p>
        </w:tc>
        <w:tc>
          <w:tcPr>
            <w:tcW w:w="67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  <w:tc>
          <w:tcPr>
            <w:tcW w:w="18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  <w:tc>
          <w:tcPr>
            <w:tcW w:w="596" w:type="pct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</w:p>
        </w:tc>
      </w:tr>
      <w:tr w:rsidR="0039144A" w:rsidRPr="004904E8" w:rsidTr="002F4DE6">
        <w:trPr>
          <w:trHeight w:val="669"/>
          <w:jc w:val="center"/>
        </w:trPr>
        <w:tc>
          <w:tcPr>
            <w:tcW w:w="185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39144A" w:rsidRPr="00A65C3A" w:rsidRDefault="00F30DA1" w:rsidP="00F30DA1">
            <w:pPr>
              <w:rPr>
                <w:b/>
                <w:bCs/>
                <w:lang w:eastAsia="es-ES"/>
              </w:rPr>
            </w:pPr>
            <w:r>
              <w:rPr>
                <w:b/>
                <w:bCs/>
                <w:lang w:eastAsia="es-ES"/>
              </w:rPr>
              <w:lastRenderedPageBreak/>
              <w:t xml:space="preserve">Titulo de la </w:t>
            </w:r>
            <w:r w:rsidR="0039144A" w:rsidRPr="00A65C3A">
              <w:rPr>
                <w:b/>
                <w:bCs/>
                <w:lang w:eastAsia="es-ES"/>
              </w:rPr>
              <w:t>Ponencia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pct10" w:color="auto" w:fill="auto"/>
            <w:noWrap/>
            <w:vAlign w:val="center"/>
          </w:tcPr>
          <w:p w:rsidR="0039144A" w:rsidRPr="004904E8" w:rsidRDefault="0039144A" w:rsidP="00990603">
            <w:pPr>
              <w:rPr>
                <w:sz w:val="20"/>
                <w:lang w:eastAsia="es-ES"/>
              </w:rPr>
            </w:pPr>
          </w:p>
        </w:tc>
      </w:tr>
      <w:tr w:rsidR="00F30DA1" w:rsidRPr="004904E8" w:rsidTr="002F4DE6">
        <w:trPr>
          <w:trHeight w:val="593"/>
          <w:jc w:val="center"/>
        </w:trPr>
        <w:tc>
          <w:tcPr>
            <w:tcW w:w="185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F30DA1" w:rsidRPr="00287505" w:rsidRDefault="00F30DA1" w:rsidP="00956008">
            <w:pPr>
              <w:rPr>
                <w:b/>
                <w:sz w:val="20"/>
                <w:lang w:eastAsia="es-ES"/>
              </w:rPr>
            </w:pPr>
            <w:r w:rsidRPr="00287505">
              <w:rPr>
                <w:b/>
                <w:sz w:val="20"/>
                <w:lang w:eastAsia="es-ES"/>
              </w:rPr>
              <w:t>Eje Temático del Congreso en el que se inscribe la Ponencia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pct10" w:color="auto" w:fill="auto"/>
            <w:noWrap/>
            <w:vAlign w:val="center"/>
          </w:tcPr>
          <w:p w:rsidR="00F30DA1" w:rsidRPr="004904E8" w:rsidRDefault="00F30DA1" w:rsidP="002B002B">
            <w:pPr>
              <w:rPr>
                <w:sz w:val="20"/>
                <w:lang w:eastAsia="es-ES"/>
              </w:rPr>
            </w:pPr>
          </w:p>
        </w:tc>
      </w:tr>
      <w:tr w:rsidR="0039144A" w:rsidRPr="004904E8" w:rsidTr="002F4DE6">
        <w:trPr>
          <w:trHeight w:val="593"/>
          <w:jc w:val="center"/>
        </w:trPr>
        <w:tc>
          <w:tcPr>
            <w:tcW w:w="185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vAlign w:val="center"/>
          </w:tcPr>
          <w:p w:rsidR="0039144A" w:rsidRPr="00287505" w:rsidRDefault="0039144A" w:rsidP="00287505">
            <w:pPr>
              <w:rPr>
                <w:b/>
                <w:sz w:val="20"/>
                <w:lang w:eastAsia="es-ES"/>
              </w:rPr>
            </w:pPr>
            <w:r w:rsidRPr="00287505">
              <w:rPr>
                <w:b/>
                <w:sz w:val="20"/>
                <w:lang w:eastAsia="es-ES"/>
              </w:rPr>
              <w:t>Registro de la investigación (Institución, n</w:t>
            </w:r>
            <w:r w:rsidR="00287505">
              <w:rPr>
                <w:b/>
                <w:sz w:val="20"/>
                <w:lang w:eastAsia="es-ES"/>
              </w:rPr>
              <w:t>ú</w:t>
            </w:r>
            <w:r w:rsidRPr="00287505">
              <w:rPr>
                <w:b/>
                <w:sz w:val="20"/>
                <w:lang w:eastAsia="es-ES"/>
              </w:rPr>
              <w:t>mero y año)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pct10" w:color="auto" w:fill="auto"/>
            <w:noWrap/>
            <w:vAlign w:val="center"/>
          </w:tcPr>
          <w:p w:rsidR="0039144A" w:rsidRPr="004904E8" w:rsidRDefault="0039144A" w:rsidP="00714737">
            <w:pPr>
              <w:rPr>
                <w:sz w:val="20"/>
                <w:lang w:eastAsia="es-ES"/>
              </w:rPr>
            </w:pPr>
            <w:r w:rsidRPr="004904E8">
              <w:rPr>
                <w:sz w:val="20"/>
                <w:lang w:eastAsia="es-ES"/>
              </w:rPr>
              <w:t> </w:t>
            </w:r>
          </w:p>
        </w:tc>
      </w:tr>
      <w:tr w:rsidR="0039144A" w:rsidRPr="004904E8" w:rsidTr="002F4DE6">
        <w:trPr>
          <w:trHeight w:val="418"/>
          <w:jc w:val="center"/>
        </w:trPr>
        <w:tc>
          <w:tcPr>
            <w:tcW w:w="1851" w:type="pc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pct10" w:color="auto" w:fill="auto"/>
            <w:noWrap/>
            <w:vAlign w:val="center"/>
          </w:tcPr>
          <w:p w:rsidR="0039144A" w:rsidRPr="004904E8" w:rsidRDefault="00F30DA1" w:rsidP="00F30DA1">
            <w:pPr>
              <w:rPr>
                <w:b/>
                <w:bCs/>
                <w:sz w:val="20"/>
                <w:lang w:eastAsia="es-ES"/>
              </w:rPr>
            </w:pPr>
            <w:r>
              <w:rPr>
                <w:b/>
                <w:bCs/>
                <w:lang w:eastAsia="es-ES"/>
              </w:rPr>
              <w:t>Resumen (hasta 1000 palabras)</w:t>
            </w:r>
            <w:r w:rsidR="0039144A" w:rsidRPr="00A65C3A">
              <w:rPr>
                <w:b/>
                <w:bCs/>
                <w:lang w:eastAsia="es-ES"/>
              </w:rPr>
              <w:t xml:space="preserve"> </w:t>
            </w:r>
          </w:p>
        </w:tc>
        <w:tc>
          <w:tcPr>
            <w:tcW w:w="3149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pct10" w:color="auto" w:fill="auto"/>
            <w:noWrap/>
            <w:vAlign w:val="center"/>
          </w:tcPr>
          <w:p w:rsidR="00625847" w:rsidRPr="004904E8" w:rsidRDefault="007F5A3A" w:rsidP="002B002B">
            <w:pPr>
              <w:rPr>
                <w:sz w:val="20"/>
                <w:lang w:eastAsia="es-ES"/>
              </w:rPr>
            </w:pPr>
            <w:r w:rsidRPr="00287505">
              <w:rPr>
                <w:b/>
                <w:lang w:eastAsia="es-ES"/>
              </w:rPr>
              <w:t xml:space="preserve">Cada </w:t>
            </w:r>
            <w:r>
              <w:rPr>
                <w:b/>
                <w:lang w:eastAsia="es-ES"/>
              </w:rPr>
              <w:t>R</w:t>
            </w:r>
            <w:r w:rsidRPr="00287505">
              <w:rPr>
                <w:b/>
                <w:lang w:eastAsia="es-ES"/>
              </w:rPr>
              <w:t>esumen debe incluir como mínimo lo siguiente:</w:t>
            </w:r>
            <w:r w:rsidRPr="00287505">
              <w:rPr>
                <w:lang w:eastAsia="es-ES"/>
              </w:rPr>
              <w:t xml:space="preserve"> Problema</w:t>
            </w:r>
            <w:r>
              <w:rPr>
                <w:lang w:eastAsia="es-ES"/>
              </w:rPr>
              <w:t xml:space="preserve">, Objetivos de la Investigación, Metodología utilizada, Hallazgos o conclusiones, Referencias seleccionadas, </w:t>
            </w:r>
            <w:r w:rsidRPr="00287505">
              <w:rPr>
                <w:lang w:eastAsia="es-ES"/>
              </w:rPr>
              <w:t>Palabras claves de la Ponencia</w:t>
            </w:r>
          </w:p>
        </w:tc>
      </w:tr>
      <w:tr w:rsidR="0039144A" w:rsidRPr="004904E8" w:rsidTr="007F5A3A">
        <w:trPr>
          <w:trHeight w:val="3455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pct10" w:color="auto" w:fill="auto"/>
            <w:vAlign w:val="center"/>
          </w:tcPr>
          <w:p w:rsidR="00F30DA1" w:rsidRPr="004904E8" w:rsidRDefault="0039144A" w:rsidP="007F5A3A">
            <w:pPr>
              <w:rPr>
                <w:lang w:eastAsia="es-ES"/>
              </w:rPr>
            </w:pPr>
            <w:r w:rsidRPr="004904E8">
              <w:rPr>
                <w:lang w:eastAsia="es-ES"/>
              </w:rPr>
              <w:t xml:space="preserve"> </w:t>
            </w:r>
          </w:p>
        </w:tc>
      </w:tr>
    </w:tbl>
    <w:p w:rsidR="00CE2BB7" w:rsidRDefault="00F30DA1" w:rsidP="00E70894">
      <w:pPr>
        <w:spacing w:after="0" w:line="240" w:lineRule="auto"/>
        <w:rPr>
          <w:b/>
          <w:sz w:val="28"/>
          <w:szCs w:val="28"/>
        </w:rPr>
      </w:pPr>
      <w:r w:rsidRPr="00F30DA1">
        <w:rPr>
          <w:b/>
          <w:sz w:val="28"/>
          <w:szCs w:val="28"/>
        </w:rPr>
        <w:t>Nota</w:t>
      </w:r>
      <w:r w:rsidR="00CE2BB7">
        <w:rPr>
          <w:b/>
          <w:sz w:val="28"/>
          <w:szCs w:val="28"/>
        </w:rPr>
        <w:t>s</w:t>
      </w:r>
      <w:r w:rsidRPr="00F30DA1">
        <w:rPr>
          <w:b/>
          <w:sz w:val="28"/>
          <w:szCs w:val="28"/>
        </w:rPr>
        <w:t xml:space="preserve">: </w:t>
      </w:r>
    </w:p>
    <w:p w:rsidR="002F4DE6" w:rsidRPr="002F4DE6" w:rsidRDefault="002F4DE6" w:rsidP="002F4DE6">
      <w:pPr>
        <w:shd w:val="clear" w:color="auto" w:fill="FFFFFF" w:themeFill="background1"/>
        <w:jc w:val="both"/>
        <w:rPr>
          <w:rFonts w:ascii="Arial" w:hAnsi="Arial" w:cs="Arial"/>
          <w:b/>
          <w:sz w:val="18"/>
          <w:szCs w:val="18"/>
        </w:rPr>
      </w:pPr>
      <w:r w:rsidRPr="002F4DE6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Nota: </w:t>
      </w:r>
      <w:r w:rsidRPr="002F4DE6">
        <w:rPr>
          <w:rFonts w:ascii="Arial" w:hAnsi="Arial" w:cs="Arial"/>
          <w:b/>
          <w:sz w:val="18"/>
          <w:szCs w:val="18"/>
        </w:rPr>
        <w:t>Tod</w:t>
      </w:r>
      <w:r w:rsidR="007C384F">
        <w:rPr>
          <w:rFonts w:ascii="Arial" w:hAnsi="Arial" w:cs="Arial"/>
          <w:b/>
          <w:sz w:val="18"/>
          <w:szCs w:val="18"/>
        </w:rPr>
        <w:t>o</w:t>
      </w:r>
      <w:r w:rsidRPr="002F4DE6">
        <w:rPr>
          <w:rFonts w:ascii="Arial" w:hAnsi="Arial" w:cs="Arial"/>
          <w:b/>
          <w:sz w:val="18"/>
          <w:szCs w:val="18"/>
        </w:rPr>
        <w:t>s l</w:t>
      </w:r>
      <w:r w:rsidR="007C384F">
        <w:rPr>
          <w:rFonts w:ascii="Arial" w:hAnsi="Arial" w:cs="Arial"/>
          <w:b/>
          <w:sz w:val="18"/>
          <w:szCs w:val="18"/>
        </w:rPr>
        <w:t>o</w:t>
      </w:r>
      <w:r w:rsidRPr="002F4DE6">
        <w:rPr>
          <w:rFonts w:ascii="Arial" w:hAnsi="Arial" w:cs="Arial"/>
          <w:b/>
          <w:sz w:val="18"/>
          <w:szCs w:val="18"/>
        </w:rPr>
        <w:t xml:space="preserve">s </w:t>
      </w:r>
      <w:r w:rsidR="007C384F">
        <w:rPr>
          <w:rFonts w:ascii="Arial" w:hAnsi="Arial" w:cs="Arial"/>
          <w:b/>
          <w:sz w:val="18"/>
          <w:szCs w:val="18"/>
        </w:rPr>
        <w:t>Resúmenes de Ponencias se</w:t>
      </w:r>
      <w:r w:rsidRPr="002F4DE6">
        <w:rPr>
          <w:rFonts w:ascii="Arial" w:hAnsi="Arial" w:cs="Arial"/>
          <w:b/>
          <w:sz w:val="18"/>
          <w:szCs w:val="18"/>
        </w:rPr>
        <w:t xml:space="preserve"> debe</w:t>
      </w:r>
      <w:r w:rsidR="007C384F">
        <w:rPr>
          <w:rFonts w:ascii="Arial" w:hAnsi="Arial" w:cs="Arial"/>
          <w:b/>
          <w:sz w:val="18"/>
          <w:szCs w:val="18"/>
        </w:rPr>
        <w:t xml:space="preserve">n </w:t>
      </w:r>
      <w:r w:rsidRPr="002F4DE6">
        <w:rPr>
          <w:rFonts w:ascii="Arial" w:hAnsi="Arial" w:cs="Arial"/>
          <w:b/>
          <w:sz w:val="18"/>
          <w:szCs w:val="18"/>
        </w:rPr>
        <w:t xml:space="preserve">presentar </w:t>
      </w:r>
      <w:r w:rsidR="007C384F">
        <w:rPr>
          <w:rFonts w:ascii="Arial" w:hAnsi="Arial" w:cs="Arial"/>
          <w:b/>
          <w:sz w:val="18"/>
          <w:szCs w:val="18"/>
        </w:rPr>
        <w:t>en</w:t>
      </w:r>
      <w:r w:rsidRPr="002F4DE6">
        <w:rPr>
          <w:rFonts w:ascii="Arial" w:hAnsi="Arial" w:cs="Arial"/>
          <w:b/>
          <w:sz w:val="18"/>
          <w:szCs w:val="18"/>
        </w:rPr>
        <w:t xml:space="preserve"> Español. </w:t>
      </w:r>
      <w:r w:rsidRPr="002F4DE6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Los </w:t>
      </w:r>
      <w:r w:rsidR="007772A2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autores de </w:t>
      </w:r>
      <w:r w:rsidRPr="002F4DE6">
        <w:rPr>
          <w:rStyle w:val="apple-converted-space"/>
          <w:rFonts w:ascii="Arial" w:hAnsi="Arial" w:cs="Arial"/>
          <w:b/>
          <w:sz w:val="18"/>
          <w:szCs w:val="18"/>
          <w:shd w:val="clear" w:color="auto" w:fill="FFFFFF"/>
        </w:rPr>
        <w:t xml:space="preserve">resúmenes aceptados podrán presentar sus trabajos extendidos de preferencia en Español o Portugués. </w:t>
      </w:r>
    </w:p>
    <w:p w:rsidR="002B002B" w:rsidRDefault="002B002B" w:rsidP="002B002B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B002B">
        <w:rPr>
          <w:rFonts w:ascii="Arial" w:hAnsi="Arial" w:cs="Arial"/>
          <w:sz w:val="18"/>
          <w:szCs w:val="18"/>
        </w:rPr>
        <w:t xml:space="preserve">El formato en el que debe estar escrito el resumen de la Ponencia es el siguiente: letra Arial, tamaño 12 interlineado sencillo; alineación justificada en formato Word. Los títulos deben estar en negrita y numerados (números arábigos). Las tablas debes ser en letra Arial, con fuente en tamaño 10. Si se adjuntan ilustraciones (fotos, gráficos y mapas) deberán estar insertas en el texto y adicionalmente ser enviadas en formato JPG. Las notas al pie de página deben estar en letra Arial, tamaño 10, alineación justificada e interlineado sencillo.  </w:t>
      </w:r>
    </w:p>
    <w:p w:rsidR="002B002B" w:rsidRDefault="002B002B" w:rsidP="002B002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B002B" w:rsidRDefault="002B002B" w:rsidP="002B002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B002B" w:rsidRDefault="002B002B" w:rsidP="002B002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B002B" w:rsidRDefault="002B002B" w:rsidP="002B002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B002B" w:rsidRPr="002B002B" w:rsidRDefault="002B002B" w:rsidP="002B002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B002B" w:rsidRPr="002B002B" w:rsidRDefault="002B002B" w:rsidP="002B002B">
      <w:pPr>
        <w:spacing w:after="0" w:line="240" w:lineRule="auto"/>
        <w:rPr>
          <w:rFonts w:ascii="Arial" w:hAnsi="Arial" w:cs="Arial"/>
          <w:sz w:val="18"/>
          <w:szCs w:val="18"/>
        </w:rPr>
      </w:pPr>
      <w:r w:rsidRPr="002B002B">
        <w:rPr>
          <w:rFonts w:ascii="Arial" w:hAnsi="Arial" w:cs="Arial"/>
          <w:sz w:val="18"/>
          <w:szCs w:val="18"/>
        </w:rPr>
        <w:t>Las citas bibliográficas deben seguir la norma APA (5</w:t>
      </w:r>
      <w:r w:rsidRPr="002B002B">
        <w:rPr>
          <w:rFonts w:ascii="Arial" w:hAnsi="Arial" w:cs="Arial"/>
          <w:sz w:val="18"/>
          <w:szCs w:val="18"/>
          <w:vertAlign w:val="superscript"/>
        </w:rPr>
        <w:t xml:space="preserve">a </w:t>
      </w:r>
      <w:r w:rsidRPr="002B002B">
        <w:rPr>
          <w:rFonts w:ascii="Arial" w:hAnsi="Arial" w:cs="Arial"/>
          <w:sz w:val="18"/>
          <w:szCs w:val="18"/>
        </w:rPr>
        <w:t xml:space="preserve">edición) de acuerdo al siguiente modelo: </w:t>
      </w:r>
    </w:p>
    <w:p w:rsidR="002B002B" w:rsidRPr="002B002B" w:rsidRDefault="002B002B" w:rsidP="002B002B">
      <w:pPr>
        <w:spacing w:after="0" w:line="240" w:lineRule="auto"/>
        <w:rPr>
          <w:rFonts w:ascii="Arial" w:hAnsi="Arial" w:cs="Arial"/>
          <w:sz w:val="18"/>
          <w:szCs w:val="18"/>
        </w:rPr>
      </w:pPr>
    </w:p>
    <w:p w:rsidR="002B002B" w:rsidRPr="002B002B" w:rsidRDefault="002B002B" w:rsidP="002B002B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B002B">
        <w:rPr>
          <w:rFonts w:ascii="Arial" w:hAnsi="Arial" w:cs="Arial"/>
          <w:b/>
          <w:sz w:val="18"/>
          <w:szCs w:val="18"/>
        </w:rPr>
        <w:t>Libros</w:t>
      </w:r>
      <w:r w:rsidRPr="002B002B">
        <w:rPr>
          <w:rFonts w:ascii="Arial" w:hAnsi="Arial" w:cs="Arial"/>
          <w:sz w:val="18"/>
          <w:szCs w:val="18"/>
        </w:rPr>
        <w:t xml:space="preserve">: APELLIDO, Nombre (año). Título y eventual subtítulo. Edición. Lugar de la publicación (ciudad) editorial, eventuales volúmenes y/o tomos. </w:t>
      </w:r>
    </w:p>
    <w:p w:rsidR="002B002B" w:rsidRPr="002B002B" w:rsidRDefault="002B002B" w:rsidP="002B002B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B002B">
        <w:rPr>
          <w:rFonts w:ascii="Arial" w:hAnsi="Arial" w:cs="Arial"/>
          <w:b/>
          <w:sz w:val="18"/>
          <w:szCs w:val="18"/>
        </w:rPr>
        <w:t>Artículos o capítulos de libros</w:t>
      </w:r>
      <w:r w:rsidRPr="002B002B">
        <w:rPr>
          <w:rFonts w:ascii="Arial" w:hAnsi="Arial" w:cs="Arial"/>
          <w:sz w:val="18"/>
          <w:szCs w:val="18"/>
        </w:rPr>
        <w:t xml:space="preserve">: APELLIDO, Nombre del autor (año). "Título del artículo", en: APELLIDO DEL AUTOR, Nombre del autor. Título del libro. Lugar de la publicación (ciudad y país), editorial, eventuales volúmenes y/o tomos, página inicial y final del artículo. </w:t>
      </w:r>
    </w:p>
    <w:p w:rsidR="002B002B" w:rsidRPr="002B002B" w:rsidRDefault="002B002B" w:rsidP="002B002B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B002B">
        <w:rPr>
          <w:rFonts w:ascii="Arial" w:hAnsi="Arial" w:cs="Arial"/>
          <w:b/>
          <w:sz w:val="18"/>
          <w:szCs w:val="18"/>
        </w:rPr>
        <w:t>Artículos de revistas</w:t>
      </w:r>
      <w:r w:rsidRPr="002B002B">
        <w:rPr>
          <w:rFonts w:ascii="Arial" w:hAnsi="Arial" w:cs="Arial"/>
          <w:sz w:val="18"/>
          <w:szCs w:val="18"/>
        </w:rPr>
        <w:t xml:space="preserve">: APELLIDO, Nombre del autor (año). "Título del artículo", en: Título de la revista, eventual editorial, página inicial y final del artículo. </w:t>
      </w:r>
    </w:p>
    <w:p w:rsidR="002B002B" w:rsidRPr="002B002B" w:rsidRDefault="002B002B" w:rsidP="002B002B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B002B">
        <w:rPr>
          <w:rFonts w:ascii="Arial" w:hAnsi="Arial" w:cs="Arial"/>
          <w:b/>
          <w:sz w:val="18"/>
          <w:szCs w:val="18"/>
        </w:rPr>
        <w:t>Artículos publicados en CD-ROM</w:t>
      </w:r>
      <w:r w:rsidRPr="002B002B">
        <w:rPr>
          <w:rFonts w:ascii="Arial" w:hAnsi="Arial" w:cs="Arial"/>
          <w:sz w:val="18"/>
          <w:szCs w:val="18"/>
        </w:rPr>
        <w:t xml:space="preserve">: APELLIDO, Nombre (año). "Título". [CD], Ocasión de la publicación, ciudad, eventual editorial. </w:t>
      </w:r>
    </w:p>
    <w:p w:rsidR="002B002B" w:rsidRPr="002B002B" w:rsidRDefault="002B002B" w:rsidP="002B002B">
      <w:pPr>
        <w:numPr>
          <w:ilvl w:val="0"/>
          <w:numId w:val="21"/>
        </w:num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2B002B">
        <w:rPr>
          <w:rFonts w:ascii="Arial" w:hAnsi="Arial" w:cs="Arial"/>
          <w:b/>
          <w:sz w:val="18"/>
          <w:szCs w:val="18"/>
        </w:rPr>
        <w:t>Páginas web</w:t>
      </w:r>
      <w:r w:rsidRPr="002B002B">
        <w:rPr>
          <w:rFonts w:ascii="Arial" w:hAnsi="Arial" w:cs="Arial"/>
          <w:sz w:val="18"/>
          <w:szCs w:val="18"/>
        </w:rPr>
        <w:t>: APELLIDO, Nombre. Título. Dirección. Fecha de acceso.</w:t>
      </w:r>
    </w:p>
    <w:p w:rsidR="002B002B" w:rsidRDefault="002B002B" w:rsidP="00E70894">
      <w:pPr>
        <w:spacing w:after="0" w:line="240" w:lineRule="auto"/>
        <w:rPr>
          <w:b/>
        </w:rPr>
      </w:pPr>
    </w:p>
    <w:p w:rsidR="00AB732A" w:rsidRPr="00957921" w:rsidRDefault="00AB732A" w:rsidP="00E70894">
      <w:pPr>
        <w:spacing w:after="0" w:line="240" w:lineRule="auto"/>
        <w:rPr>
          <w:b/>
          <w:sz w:val="20"/>
          <w:szCs w:val="20"/>
        </w:rPr>
      </w:pPr>
      <w:r w:rsidRPr="004904E8">
        <w:rPr>
          <w:b/>
        </w:rPr>
        <w:t xml:space="preserve">La ficha debe enviarse a </w:t>
      </w:r>
      <w:hyperlink r:id="rId7" w:history="1">
        <w:r w:rsidRPr="00DD1437">
          <w:rPr>
            <w:rStyle w:val="Hipervnculo"/>
            <w:b/>
          </w:rPr>
          <w:t>cjelvez@proaconcagua.cl</w:t>
        </w:r>
      </w:hyperlink>
      <w:r>
        <w:t xml:space="preserve"> con copia a correo de  </w:t>
      </w:r>
      <w:hyperlink r:id="rId8" w:history="1">
        <w:r w:rsidRPr="00957921">
          <w:rPr>
            <w:rStyle w:val="Hipervnculo"/>
            <w:rFonts w:cs="Calibri"/>
            <w:b/>
            <w:sz w:val="20"/>
            <w:szCs w:val="20"/>
          </w:rPr>
          <w:t>acortez@proaconcagua.cl</w:t>
        </w:r>
      </w:hyperlink>
    </w:p>
    <w:p w:rsidR="00CE2BB7" w:rsidRPr="00CE2BB7" w:rsidRDefault="00CE2BB7" w:rsidP="00E70894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18"/>
          <w:szCs w:val="18"/>
          <w:shd w:val="clear" w:color="auto" w:fill="FFFFFF" w:themeFill="background1"/>
        </w:rPr>
      </w:pPr>
      <w:r w:rsidRPr="00CE2BB7">
        <w:rPr>
          <w:rFonts w:ascii="Arial" w:hAnsi="Arial" w:cs="Arial"/>
          <w:sz w:val="18"/>
          <w:szCs w:val="18"/>
          <w:shd w:val="clear" w:color="auto" w:fill="FFFFFF" w:themeFill="background1"/>
        </w:rPr>
        <w:t xml:space="preserve">Al menos uno de los autores de </w:t>
      </w:r>
      <w:r>
        <w:rPr>
          <w:rFonts w:ascii="Arial" w:hAnsi="Arial" w:cs="Arial"/>
          <w:sz w:val="18"/>
          <w:szCs w:val="18"/>
          <w:shd w:val="clear" w:color="auto" w:fill="FFFFFF" w:themeFill="background1"/>
        </w:rPr>
        <w:t>una</w:t>
      </w:r>
      <w:r w:rsidRPr="00CE2BB7">
        <w:rPr>
          <w:rFonts w:ascii="Arial" w:hAnsi="Arial" w:cs="Arial"/>
          <w:sz w:val="18"/>
          <w:szCs w:val="18"/>
          <w:shd w:val="clear" w:color="auto" w:fill="FFFFFF" w:themeFill="background1"/>
        </w:rPr>
        <w:t xml:space="preserve"> ponencia aceptada deberá registrarse en el Congreso.</w:t>
      </w:r>
    </w:p>
    <w:p w:rsidR="00CE2BB7" w:rsidRPr="00CE2BB7" w:rsidRDefault="00CE2BB7" w:rsidP="00E70894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sz w:val="18"/>
          <w:szCs w:val="18"/>
          <w:shd w:val="clear" w:color="auto" w:fill="FFFFFF"/>
        </w:rPr>
      </w:pPr>
      <w:r w:rsidRPr="00CE2BB7">
        <w:rPr>
          <w:rFonts w:ascii="Arial" w:hAnsi="Arial" w:cs="Arial"/>
          <w:sz w:val="18"/>
          <w:szCs w:val="18"/>
          <w:shd w:val="clear" w:color="auto" w:fill="FFFFFF"/>
        </w:rPr>
        <w:t>No se aceptará más de una ponencia como investigador principal.</w:t>
      </w:r>
    </w:p>
    <w:p w:rsidR="00272BD3" w:rsidRPr="004F6597" w:rsidRDefault="00CE2BB7" w:rsidP="00E70894">
      <w:pPr>
        <w:shd w:val="clear" w:color="auto" w:fill="FFFFFF" w:themeFill="background1"/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CE2BB7">
        <w:rPr>
          <w:rFonts w:ascii="Arial" w:hAnsi="Arial" w:cs="Arial"/>
          <w:sz w:val="18"/>
          <w:szCs w:val="18"/>
          <w:shd w:val="clear" w:color="auto" w:fill="FFFFFF"/>
        </w:rPr>
        <w:t>Los artículos de investigadores aceptados y recibidos en tiempo y forma de acuerdo a los requisitos de publicación,  serán incluidos en los Anales del Congreso (registrado con un numero ISBN), que será distribuido en formato libro en el 2016.</w:t>
      </w:r>
      <w:r>
        <w:rPr>
          <w:rFonts w:ascii="Arial" w:hAnsi="Arial" w:cs="Arial"/>
          <w:sz w:val="18"/>
          <w:szCs w:val="18"/>
          <w:shd w:val="clear" w:color="auto" w:fill="FFFFFF"/>
        </w:rPr>
        <w:t xml:space="preserve"> </w:t>
      </w:r>
      <w:r w:rsidRPr="00CE2BB7">
        <w:rPr>
          <w:rFonts w:ascii="Arial" w:hAnsi="Arial" w:cs="Arial"/>
          <w:sz w:val="18"/>
          <w:szCs w:val="18"/>
          <w:shd w:val="clear" w:color="auto" w:fill="FFFFFF"/>
        </w:rPr>
        <w:t>Por su parte los resúmenes de los artículos aceptados de investigación, y que lleguen en la fecha solicitada, serán distribuidos en el Congreso en formato digital.</w:t>
      </w:r>
      <w:r w:rsidRPr="00CE2BB7">
        <w:rPr>
          <w:rStyle w:val="apple-converted-space"/>
          <w:rFonts w:ascii="Arial" w:hAnsi="Arial" w:cs="Arial"/>
          <w:sz w:val="18"/>
          <w:szCs w:val="18"/>
          <w:shd w:val="clear" w:color="auto" w:fill="FFFFFF"/>
        </w:rPr>
        <w:t> </w:t>
      </w:r>
    </w:p>
    <w:sectPr w:rsidR="00272BD3" w:rsidRPr="004F6597" w:rsidSect="004F58E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418" w:right="1418" w:bottom="1418" w:left="1418" w:header="1417" w:footer="2131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3338" w:rsidRDefault="00323338" w:rsidP="009A02ED">
      <w:pPr>
        <w:spacing w:after="0" w:line="240" w:lineRule="auto"/>
      </w:pPr>
      <w:r>
        <w:separator/>
      </w:r>
    </w:p>
  </w:endnote>
  <w:endnote w:type="continuationSeparator" w:id="0">
    <w:p w:rsidR="00323338" w:rsidRDefault="00323338" w:rsidP="009A02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A7" w:rsidRDefault="00A753A7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1869" w:rsidRPr="000C2948" w:rsidRDefault="00B731E0" w:rsidP="002C1869">
    <w:pPr>
      <w:keepNext/>
      <w:spacing w:line="260" w:lineRule="atLeast"/>
      <w:jc w:val="both"/>
      <w:rPr>
        <w:rFonts w:ascii="Arial" w:eastAsia="Times New Roman" w:hAnsi="Arial" w:cs="Arial"/>
        <w:color w:val="222222"/>
        <w:sz w:val="16"/>
        <w:szCs w:val="16"/>
        <w:lang w:eastAsia="es-ES"/>
      </w:rPr>
    </w:pPr>
    <w:r>
      <w:rPr>
        <w:noProof/>
        <w:lang w:eastAsia="es-CL"/>
      </w:rPr>
      <w:drawing>
        <wp:anchor distT="12192" distB="16002" distL="114300" distR="119634" simplePos="0" relativeHeight="251659264" behindDoc="0" locked="0" layoutInCell="1" allowOverlap="1">
          <wp:simplePos x="0" y="0"/>
          <wp:positionH relativeFrom="column">
            <wp:posOffset>1702435</wp:posOffset>
          </wp:positionH>
          <wp:positionV relativeFrom="paragraph">
            <wp:posOffset>219075</wp:posOffset>
          </wp:positionV>
          <wp:extent cx="2111375" cy="1072515"/>
          <wp:effectExtent l="19050" t="0" r="3175" b="0"/>
          <wp:wrapTopAndBottom/>
          <wp:docPr id="5" name="Imagen 5" descr="LOGO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LOGO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 t="13341" b="12907"/>
                  <a:stretch>
                    <a:fillRect/>
                  </a:stretch>
                </pic:blipFill>
                <pic:spPr bwMode="auto">
                  <a:xfrm>
                    <a:off x="0" y="0"/>
                    <a:ext cx="2111375" cy="107251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  <w:r w:rsidR="002C1869" w:rsidRPr="002C1869">
      <w:rPr>
        <w:rFonts w:ascii="Arial" w:eastAsia="Times New Roman" w:hAnsi="Arial" w:cs="Arial"/>
        <w:sz w:val="16"/>
        <w:szCs w:val="16"/>
        <w:lang w:eastAsia="es-ES"/>
      </w:rPr>
      <w:t xml:space="preserve"> </w:t>
    </w:r>
    <w:r w:rsidR="002C1869" w:rsidRPr="000C2948">
      <w:rPr>
        <w:rFonts w:ascii="Arial" w:eastAsia="Times New Roman" w:hAnsi="Arial" w:cs="Arial"/>
        <w:sz w:val="16"/>
        <w:szCs w:val="16"/>
        <w:lang w:eastAsia="es-ES"/>
      </w:rPr>
      <w:t>Secretaría  IX Congreso</w:t>
    </w:r>
    <w:r w:rsidR="002C1869" w:rsidRPr="000C2948">
      <w:rPr>
        <w:rFonts w:ascii="Arial" w:hAnsi="Arial" w:cs="Arial"/>
        <w:color w:val="000000"/>
        <w:sz w:val="16"/>
        <w:szCs w:val="16"/>
      </w:rPr>
      <w:t xml:space="preserve"> SOCIETUR – CITYP 2015, </w:t>
    </w:r>
    <w:r w:rsidR="002C1869" w:rsidRPr="000C2948">
      <w:rPr>
        <w:rFonts w:ascii="Arial" w:eastAsia="Times New Roman" w:hAnsi="Arial" w:cs="Arial"/>
        <w:sz w:val="16"/>
        <w:szCs w:val="16"/>
        <w:lang w:eastAsia="es-ES"/>
      </w:rPr>
      <w:t xml:space="preserve">Ex Estación Ferroviaria, Av. Carlos Díaz </w:t>
    </w:r>
    <w:r w:rsidR="00A753A7">
      <w:rPr>
        <w:rFonts w:ascii="Arial" w:eastAsia="Times New Roman" w:hAnsi="Arial" w:cs="Arial"/>
        <w:sz w:val="16"/>
        <w:szCs w:val="16"/>
        <w:lang w:eastAsia="es-ES"/>
      </w:rPr>
      <w:t>s/nº</w:t>
    </w:r>
    <w:r w:rsidR="002C1869" w:rsidRPr="000C2948">
      <w:rPr>
        <w:rFonts w:ascii="Arial" w:eastAsia="Times New Roman" w:hAnsi="Arial" w:cs="Arial"/>
        <w:sz w:val="16"/>
        <w:szCs w:val="16"/>
        <w:lang w:eastAsia="es-ES"/>
      </w:rPr>
      <w:t xml:space="preserve">, </w:t>
    </w:r>
    <w:r w:rsidR="002C1869" w:rsidRPr="000C2948">
      <w:rPr>
        <w:rFonts w:ascii="Arial" w:hAnsi="Arial" w:cs="Arial"/>
        <w:color w:val="000000"/>
        <w:sz w:val="16"/>
        <w:szCs w:val="16"/>
      </w:rPr>
      <w:t>Los Andes. Chile</w:t>
    </w:r>
  </w:p>
  <w:p w:rsidR="007E352D" w:rsidRPr="002C4927" w:rsidRDefault="00B731E0" w:rsidP="0060601E">
    <w:pPr>
      <w:pBdr>
        <w:top w:val="single" w:sz="4" w:space="1" w:color="auto"/>
      </w:pBdr>
      <w:tabs>
        <w:tab w:val="center" w:pos="4419"/>
      </w:tabs>
      <w:spacing w:after="0" w:line="240" w:lineRule="auto"/>
      <w:ind w:left="-567" w:right="-518"/>
      <w:jc w:val="center"/>
      <w:rPr>
        <w:szCs w:val="17"/>
        <w:lang w:val="es-ES"/>
      </w:rPr>
    </w:pPr>
    <w:r>
      <w:rPr>
        <w:rFonts w:ascii="Trebuchet MS" w:hAnsi="Trebuchet MS" w:cs="Arial"/>
        <w:noProof/>
        <w:sz w:val="17"/>
        <w:szCs w:val="17"/>
        <w:lang w:eastAsia="es-CL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-539750</wp:posOffset>
          </wp:positionH>
          <wp:positionV relativeFrom="paragraph">
            <wp:posOffset>54610</wp:posOffset>
          </wp:positionV>
          <wp:extent cx="1908175" cy="866140"/>
          <wp:effectExtent l="0" t="0" r="0" b="0"/>
          <wp:wrapTopAndBottom/>
          <wp:docPr id="4" name="0 Imagen" descr="nuevoUV2008b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nuevoUV2008bet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175" cy="8661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Trebuchet MS" w:hAnsi="Trebuchet MS" w:cs="Arial"/>
        <w:noProof/>
        <w:sz w:val="17"/>
        <w:szCs w:val="17"/>
        <w:lang w:eastAsia="es-C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3947795</wp:posOffset>
          </wp:positionH>
          <wp:positionV relativeFrom="paragraph">
            <wp:posOffset>54610</wp:posOffset>
          </wp:positionV>
          <wp:extent cx="2280920" cy="793750"/>
          <wp:effectExtent l="19050" t="0" r="5080" b="0"/>
          <wp:wrapTopAndBottom/>
          <wp:docPr id="6" name="Imagen 6" descr="logo_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6" descr="logo_colores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0920" cy="793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E352D" w:rsidRPr="002C4927">
      <w:rPr>
        <w:rFonts w:ascii="Trebuchet MS" w:hAnsi="Trebuchet MS" w:cs="Arial"/>
        <w:sz w:val="17"/>
        <w:szCs w:val="17"/>
        <w:lang w:val="es-ES"/>
      </w:rPr>
      <w:t>4</w:t>
    </w:r>
  </w:p>
  <w:p w:rsidR="007E352D" w:rsidRPr="003578FA" w:rsidRDefault="007E352D" w:rsidP="003578FA">
    <w:pPr>
      <w:pStyle w:val="Piedepgina"/>
      <w:rPr>
        <w:szCs w:val="17"/>
        <w:lang w:val="es-ES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A7" w:rsidRDefault="00A753A7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3338" w:rsidRDefault="00323338" w:rsidP="009A02ED">
      <w:pPr>
        <w:spacing w:after="0" w:line="240" w:lineRule="auto"/>
      </w:pPr>
      <w:r>
        <w:separator/>
      </w:r>
    </w:p>
  </w:footnote>
  <w:footnote w:type="continuationSeparator" w:id="0">
    <w:p w:rsidR="00323338" w:rsidRDefault="00323338" w:rsidP="009A02E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A7" w:rsidRDefault="00A753A7">
    <w:pPr>
      <w:pStyle w:val="Encabezad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aconcuadrcula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2157"/>
      <w:gridCol w:w="4240"/>
      <w:gridCol w:w="3223"/>
    </w:tblGrid>
    <w:tr w:rsidR="00E70894" w:rsidRPr="00E70894" w:rsidTr="000C1947">
      <w:tc>
        <w:tcPr>
          <w:tcW w:w="1121" w:type="pct"/>
        </w:tcPr>
        <w:p w:rsidR="00E70894" w:rsidRPr="00E70894" w:rsidRDefault="00E70894" w:rsidP="00E70894">
          <w:pPr>
            <w:tabs>
              <w:tab w:val="center" w:pos="4419"/>
              <w:tab w:val="right" w:pos="8838"/>
            </w:tabs>
            <w:spacing w:after="0" w:line="240" w:lineRule="auto"/>
            <w:rPr>
              <w:rFonts w:cs="Times New Roman"/>
              <w:lang w:val="es-MX"/>
            </w:rPr>
          </w:pPr>
          <w:r w:rsidRPr="00E70894">
            <w:rPr>
              <w:rFonts w:cs="Times New Roman"/>
              <w:noProof/>
              <w:lang w:eastAsia="es-CL"/>
            </w:rPr>
            <w:drawing>
              <wp:inline distT="0" distB="0" distL="0" distR="0">
                <wp:extent cx="962108" cy="1140277"/>
                <wp:effectExtent l="0" t="0" r="0" b="0"/>
                <wp:docPr id="2" name="1 Imagen" descr="ESCUDO_COLOR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 Imagen" descr="ESCUDO_COLOR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64904" cy="1143591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04" w:type="pct"/>
        </w:tcPr>
        <w:p w:rsidR="00E70894" w:rsidRPr="00E70894" w:rsidRDefault="00E70894" w:rsidP="00E70894">
          <w:pPr>
            <w:tabs>
              <w:tab w:val="center" w:pos="4419"/>
              <w:tab w:val="right" w:pos="8838"/>
            </w:tabs>
            <w:spacing w:after="0" w:line="240" w:lineRule="auto"/>
            <w:rPr>
              <w:rFonts w:cs="Times New Roman"/>
              <w:lang w:val="es-MX"/>
            </w:rPr>
          </w:pPr>
          <w:r w:rsidRPr="00E70894">
            <w:rPr>
              <w:rFonts w:cs="Times New Roman"/>
              <w:noProof/>
              <w:lang w:eastAsia="es-CL"/>
            </w:rPr>
            <w:drawing>
              <wp:inline distT="0" distB="0" distL="0" distR="0">
                <wp:extent cx="2397125" cy="850265"/>
                <wp:effectExtent l="0" t="0" r="0" b="0"/>
                <wp:docPr id="7" name="Imagen 7" descr="Marca Horizontal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Horizontal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97125" cy="85026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75" w:type="pct"/>
        </w:tcPr>
        <w:p w:rsidR="00E70894" w:rsidRPr="00E70894" w:rsidRDefault="000C1947" w:rsidP="00E70894">
          <w:pPr>
            <w:tabs>
              <w:tab w:val="center" w:pos="4419"/>
              <w:tab w:val="right" w:pos="8838"/>
            </w:tabs>
            <w:spacing w:after="0" w:line="240" w:lineRule="auto"/>
            <w:rPr>
              <w:rFonts w:cs="Times New Roman"/>
              <w:lang w:val="es-MX"/>
            </w:rPr>
          </w:pPr>
          <w:r>
            <w:rPr>
              <w:rFonts w:cs="Times New Roman"/>
              <w:noProof/>
              <w:lang w:eastAsia="es-CL"/>
            </w:rPr>
            <w:drawing>
              <wp:inline distT="0" distB="0" distL="0" distR="0">
                <wp:extent cx="1789043" cy="933185"/>
                <wp:effectExtent l="0" t="0" r="0" b="0"/>
                <wp:docPr id="1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 SOCIETUR  alta calidad.jp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92350" cy="9349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7E352D" w:rsidRPr="00E70894" w:rsidRDefault="007E352D" w:rsidP="00E70894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53A7" w:rsidRDefault="00A753A7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singleLevel"/>
    <w:tmpl w:val="00000004"/>
    <w:name w:val="WW8Num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/>
      </w:rPr>
    </w:lvl>
  </w:abstractNum>
  <w:abstractNum w:abstractNumId="1">
    <w:nsid w:val="00000006"/>
    <w:multiLevelType w:val="singleLevel"/>
    <w:tmpl w:val="00000006"/>
    <w:name w:val="WW8Num12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/>
      </w:rPr>
    </w:lvl>
  </w:abstractNum>
  <w:abstractNum w:abstractNumId="2">
    <w:nsid w:val="0000000C"/>
    <w:multiLevelType w:val="singleLevel"/>
    <w:tmpl w:val="0000000C"/>
    <w:name w:val="WW8Num2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cs="Times New Roman"/>
      </w:rPr>
    </w:lvl>
  </w:abstractNum>
  <w:abstractNum w:abstractNumId="3">
    <w:nsid w:val="0000000D"/>
    <w:multiLevelType w:val="singleLevel"/>
    <w:tmpl w:val="0C0A0013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 w:hint="default"/>
      </w:rPr>
    </w:lvl>
  </w:abstractNum>
  <w:abstractNum w:abstractNumId="4">
    <w:nsid w:val="01746E41"/>
    <w:multiLevelType w:val="hybridMultilevel"/>
    <w:tmpl w:val="2B409826"/>
    <w:lvl w:ilvl="0" w:tplc="05E6AF0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1533FFF"/>
    <w:multiLevelType w:val="hybridMultilevel"/>
    <w:tmpl w:val="74DA6C4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465109"/>
    <w:multiLevelType w:val="hybridMultilevel"/>
    <w:tmpl w:val="0E2630B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A461944"/>
    <w:multiLevelType w:val="hybridMultilevel"/>
    <w:tmpl w:val="1200CC5C"/>
    <w:lvl w:ilvl="0" w:tplc="259C4078">
      <w:numFmt w:val="bullet"/>
      <w:lvlText w:val="-"/>
      <w:lvlJc w:val="left"/>
      <w:pPr>
        <w:ind w:left="1080" w:hanging="360"/>
      </w:pPr>
      <w:rPr>
        <w:rFonts w:ascii="Arial" w:eastAsia="Calibr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21DE6976"/>
    <w:multiLevelType w:val="hybridMultilevel"/>
    <w:tmpl w:val="4B7082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CD5B43"/>
    <w:multiLevelType w:val="hybridMultilevel"/>
    <w:tmpl w:val="8F461426"/>
    <w:lvl w:ilvl="0" w:tplc="80909F3E">
      <w:start w:val="1"/>
      <w:numFmt w:val="decimal"/>
      <w:lvlText w:val="%1."/>
      <w:lvlJc w:val="left"/>
      <w:pPr>
        <w:ind w:left="720" w:hanging="360"/>
      </w:pPr>
      <w:rPr>
        <w:rFonts w:ascii="Calibri" w:hAnsi="Calibri" w:cs="Times New Roman" w:hint="default"/>
        <w:sz w:val="3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419A6E75"/>
    <w:multiLevelType w:val="hybridMultilevel"/>
    <w:tmpl w:val="8DA8F02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7A25A54"/>
    <w:multiLevelType w:val="hybridMultilevel"/>
    <w:tmpl w:val="4956E7EE"/>
    <w:lvl w:ilvl="0" w:tplc="F238E6EC">
      <w:start w:val="3"/>
      <w:numFmt w:val="bullet"/>
      <w:lvlText w:val="-"/>
      <w:lvlJc w:val="left"/>
      <w:pPr>
        <w:ind w:left="720" w:hanging="360"/>
      </w:pPr>
      <w:rPr>
        <w:rFonts w:ascii="Calibri" w:eastAsia="SimSun" w:hAnsi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6034AE"/>
    <w:multiLevelType w:val="hybridMultilevel"/>
    <w:tmpl w:val="DBBA1692"/>
    <w:lvl w:ilvl="0" w:tplc="A08A694A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CC60948"/>
    <w:multiLevelType w:val="hybridMultilevel"/>
    <w:tmpl w:val="80E0A5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DB0197F"/>
    <w:multiLevelType w:val="hybridMultilevel"/>
    <w:tmpl w:val="DBBA1692"/>
    <w:lvl w:ilvl="0" w:tplc="A08A694A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DE044B2"/>
    <w:multiLevelType w:val="hybridMultilevel"/>
    <w:tmpl w:val="8C2CFE1C"/>
    <w:lvl w:ilvl="0" w:tplc="340A0015">
      <w:start w:val="1"/>
      <w:numFmt w:val="upperLetter"/>
      <w:lvlText w:val="%1."/>
      <w:lvlJc w:val="left"/>
      <w:pPr>
        <w:ind w:left="2336" w:hanging="36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3416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4136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4856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5576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6296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7016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7736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8456" w:hanging="180"/>
      </w:pPr>
      <w:rPr>
        <w:rFonts w:cs="Times New Roman"/>
      </w:rPr>
    </w:lvl>
  </w:abstractNum>
  <w:abstractNum w:abstractNumId="16">
    <w:nsid w:val="51C2551B"/>
    <w:multiLevelType w:val="hybridMultilevel"/>
    <w:tmpl w:val="A82AF01C"/>
    <w:lvl w:ilvl="0" w:tplc="259C407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1CB1CEA"/>
    <w:multiLevelType w:val="hybridMultilevel"/>
    <w:tmpl w:val="DBBA1692"/>
    <w:lvl w:ilvl="0" w:tplc="A08A694A">
      <w:start w:val="1"/>
      <w:numFmt w:val="lowerRoman"/>
      <w:lvlText w:val="%1)"/>
      <w:lvlJc w:val="left"/>
      <w:pPr>
        <w:ind w:left="1080" w:hanging="720"/>
      </w:pPr>
      <w:rPr>
        <w:rFonts w:cs="Times New Roman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340A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340A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96B151D"/>
    <w:multiLevelType w:val="hybridMultilevel"/>
    <w:tmpl w:val="3CA879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68C57F3"/>
    <w:multiLevelType w:val="hybridMultilevel"/>
    <w:tmpl w:val="9D4CE03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16CDD"/>
    <w:multiLevelType w:val="hybridMultilevel"/>
    <w:tmpl w:val="391A27A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B7B15DE"/>
    <w:multiLevelType w:val="hybridMultilevel"/>
    <w:tmpl w:val="3A9E3C8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14C3E63"/>
    <w:multiLevelType w:val="hybridMultilevel"/>
    <w:tmpl w:val="145A1B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4541226"/>
    <w:multiLevelType w:val="hybridMultilevel"/>
    <w:tmpl w:val="D97E6EF4"/>
    <w:lvl w:ilvl="0" w:tplc="DF80CE8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  <w:b w:val="0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5"/>
  </w:num>
  <w:num w:numId="3">
    <w:abstractNumId w:val="17"/>
  </w:num>
  <w:num w:numId="4">
    <w:abstractNumId w:val="21"/>
  </w:num>
  <w:num w:numId="5">
    <w:abstractNumId w:val="11"/>
  </w:num>
  <w:num w:numId="6">
    <w:abstractNumId w:val="9"/>
  </w:num>
  <w:num w:numId="7">
    <w:abstractNumId w:val="22"/>
  </w:num>
  <w:num w:numId="8">
    <w:abstractNumId w:val="13"/>
  </w:num>
  <w:num w:numId="9">
    <w:abstractNumId w:val="10"/>
  </w:num>
  <w:num w:numId="10">
    <w:abstractNumId w:val="14"/>
  </w:num>
  <w:num w:numId="11">
    <w:abstractNumId w:val="12"/>
  </w:num>
  <w:num w:numId="12">
    <w:abstractNumId w:val="18"/>
  </w:num>
  <w:num w:numId="13">
    <w:abstractNumId w:val="8"/>
  </w:num>
  <w:num w:numId="14">
    <w:abstractNumId w:val="19"/>
  </w:num>
  <w:num w:numId="15">
    <w:abstractNumId w:val="23"/>
  </w:num>
  <w:num w:numId="16">
    <w:abstractNumId w:val="20"/>
  </w:num>
  <w:num w:numId="17">
    <w:abstractNumId w:val="16"/>
  </w:num>
  <w:num w:numId="18">
    <w:abstractNumId w:val="7"/>
  </w:num>
  <w:num w:numId="19">
    <w:abstractNumId w:val="4"/>
  </w:num>
  <w:num w:numId="20">
    <w:abstractNumId w:val="5"/>
  </w:num>
  <w:num w:numId="21">
    <w:abstractNumId w:val="6"/>
  </w:num>
  <w:numIdMacAtCleanup w:val="1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3554"/>
  </w:hdrShapeDefaults>
  <w:footnotePr>
    <w:footnote w:id="-1"/>
    <w:footnote w:id="0"/>
  </w:footnotePr>
  <w:endnotePr>
    <w:endnote w:id="-1"/>
    <w:endnote w:id="0"/>
  </w:endnotePr>
  <w:compat/>
  <w:rsids>
    <w:rsidRoot w:val="00822DFB"/>
    <w:rsid w:val="00002DA4"/>
    <w:rsid w:val="0000477D"/>
    <w:rsid w:val="000151E6"/>
    <w:rsid w:val="00025106"/>
    <w:rsid w:val="00027E30"/>
    <w:rsid w:val="00040FA0"/>
    <w:rsid w:val="00042DAF"/>
    <w:rsid w:val="00043E5F"/>
    <w:rsid w:val="0004709C"/>
    <w:rsid w:val="000519CB"/>
    <w:rsid w:val="00054A89"/>
    <w:rsid w:val="00057522"/>
    <w:rsid w:val="000674E8"/>
    <w:rsid w:val="000754EC"/>
    <w:rsid w:val="00077EF9"/>
    <w:rsid w:val="000801E6"/>
    <w:rsid w:val="000802D0"/>
    <w:rsid w:val="00080930"/>
    <w:rsid w:val="00081D27"/>
    <w:rsid w:val="000825A3"/>
    <w:rsid w:val="000972AD"/>
    <w:rsid w:val="000A24C1"/>
    <w:rsid w:val="000A504D"/>
    <w:rsid w:val="000B02AB"/>
    <w:rsid w:val="000C1947"/>
    <w:rsid w:val="000D59CF"/>
    <w:rsid w:val="000D681D"/>
    <w:rsid w:val="000D7313"/>
    <w:rsid w:val="000E12B6"/>
    <w:rsid w:val="000E3D67"/>
    <w:rsid w:val="000F74A1"/>
    <w:rsid w:val="00101938"/>
    <w:rsid w:val="00101E75"/>
    <w:rsid w:val="00115B11"/>
    <w:rsid w:val="001258B4"/>
    <w:rsid w:val="00134C4B"/>
    <w:rsid w:val="00144553"/>
    <w:rsid w:val="00154775"/>
    <w:rsid w:val="0016244D"/>
    <w:rsid w:val="001728FC"/>
    <w:rsid w:val="001763DE"/>
    <w:rsid w:val="00197998"/>
    <w:rsid w:val="001A1C70"/>
    <w:rsid w:val="001A6819"/>
    <w:rsid w:val="001B1C0D"/>
    <w:rsid w:val="001D196C"/>
    <w:rsid w:val="001E3339"/>
    <w:rsid w:val="001F694F"/>
    <w:rsid w:val="002015F2"/>
    <w:rsid w:val="00210AA8"/>
    <w:rsid w:val="00216499"/>
    <w:rsid w:val="00217513"/>
    <w:rsid w:val="00223D2F"/>
    <w:rsid w:val="00223D70"/>
    <w:rsid w:val="00230FD8"/>
    <w:rsid w:val="00236B01"/>
    <w:rsid w:val="00241E8B"/>
    <w:rsid w:val="00243823"/>
    <w:rsid w:val="00260679"/>
    <w:rsid w:val="00264BEC"/>
    <w:rsid w:val="00266B4F"/>
    <w:rsid w:val="00272BD3"/>
    <w:rsid w:val="002850A5"/>
    <w:rsid w:val="00287505"/>
    <w:rsid w:val="00291461"/>
    <w:rsid w:val="0029777A"/>
    <w:rsid w:val="002B002B"/>
    <w:rsid w:val="002B3EC6"/>
    <w:rsid w:val="002C1869"/>
    <w:rsid w:val="002C1A24"/>
    <w:rsid w:val="002C1F79"/>
    <w:rsid w:val="002C4927"/>
    <w:rsid w:val="002D446B"/>
    <w:rsid w:val="002D5D17"/>
    <w:rsid w:val="002D75A9"/>
    <w:rsid w:val="002D7EE1"/>
    <w:rsid w:val="002F4DE6"/>
    <w:rsid w:val="002F79B2"/>
    <w:rsid w:val="00301FFC"/>
    <w:rsid w:val="00313A6A"/>
    <w:rsid w:val="00313C08"/>
    <w:rsid w:val="00323338"/>
    <w:rsid w:val="00335E4B"/>
    <w:rsid w:val="003503EB"/>
    <w:rsid w:val="003578FA"/>
    <w:rsid w:val="0036105D"/>
    <w:rsid w:val="00363A42"/>
    <w:rsid w:val="00375B02"/>
    <w:rsid w:val="0039144A"/>
    <w:rsid w:val="003A628B"/>
    <w:rsid w:val="003A63B7"/>
    <w:rsid w:val="003A77CD"/>
    <w:rsid w:val="003B0947"/>
    <w:rsid w:val="003B1396"/>
    <w:rsid w:val="003B1BA6"/>
    <w:rsid w:val="003F3766"/>
    <w:rsid w:val="004010EE"/>
    <w:rsid w:val="004019BF"/>
    <w:rsid w:val="004056B7"/>
    <w:rsid w:val="0040581A"/>
    <w:rsid w:val="00425AB1"/>
    <w:rsid w:val="00430E8D"/>
    <w:rsid w:val="00430EEF"/>
    <w:rsid w:val="00435A91"/>
    <w:rsid w:val="00444A3A"/>
    <w:rsid w:val="00450360"/>
    <w:rsid w:val="00455E4D"/>
    <w:rsid w:val="0046027A"/>
    <w:rsid w:val="004647F8"/>
    <w:rsid w:val="00472CCF"/>
    <w:rsid w:val="00477ED3"/>
    <w:rsid w:val="00480B4F"/>
    <w:rsid w:val="00481D61"/>
    <w:rsid w:val="00487B04"/>
    <w:rsid w:val="004946E7"/>
    <w:rsid w:val="004B4B86"/>
    <w:rsid w:val="004D1D81"/>
    <w:rsid w:val="004D3D76"/>
    <w:rsid w:val="004E32C9"/>
    <w:rsid w:val="004E78D3"/>
    <w:rsid w:val="004F07D3"/>
    <w:rsid w:val="004F1804"/>
    <w:rsid w:val="004F1CD6"/>
    <w:rsid w:val="004F5895"/>
    <w:rsid w:val="004F58E8"/>
    <w:rsid w:val="004F5D74"/>
    <w:rsid w:val="004F6597"/>
    <w:rsid w:val="004F6C27"/>
    <w:rsid w:val="0050328C"/>
    <w:rsid w:val="00503301"/>
    <w:rsid w:val="005055B7"/>
    <w:rsid w:val="00506010"/>
    <w:rsid w:val="00515BF4"/>
    <w:rsid w:val="0051638F"/>
    <w:rsid w:val="005208B7"/>
    <w:rsid w:val="00521A1B"/>
    <w:rsid w:val="00525B92"/>
    <w:rsid w:val="00531A54"/>
    <w:rsid w:val="005360E3"/>
    <w:rsid w:val="005372EB"/>
    <w:rsid w:val="0054301A"/>
    <w:rsid w:val="00546004"/>
    <w:rsid w:val="005514A4"/>
    <w:rsid w:val="00551BD2"/>
    <w:rsid w:val="00552502"/>
    <w:rsid w:val="00565689"/>
    <w:rsid w:val="00572820"/>
    <w:rsid w:val="00577CE0"/>
    <w:rsid w:val="0058097D"/>
    <w:rsid w:val="00584621"/>
    <w:rsid w:val="00591046"/>
    <w:rsid w:val="005A1D3D"/>
    <w:rsid w:val="005A3C48"/>
    <w:rsid w:val="005A405B"/>
    <w:rsid w:val="005B25F4"/>
    <w:rsid w:val="005B5C88"/>
    <w:rsid w:val="005B7376"/>
    <w:rsid w:val="005C45D5"/>
    <w:rsid w:val="005C5961"/>
    <w:rsid w:val="005C7E68"/>
    <w:rsid w:val="005D48C7"/>
    <w:rsid w:val="005E0484"/>
    <w:rsid w:val="005F28D0"/>
    <w:rsid w:val="005F3F8A"/>
    <w:rsid w:val="00601A70"/>
    <w:rsid w:val="0060601E"/>
    <w:rsid w:val="00610C30"/>
    <w:rsid w:val="00614AA9"/>
    <w:rsid w:val="00625847"/>
    <w:rsid w:val="00626B25"/>
    <w:rsid w:val="00630819"/>
    <w:rsid w:val="00633753"/>
    <w:rsid w:val="00637F47"/>
    <w:rsid w:val="00640831"/>
    <w:rsid w:val="0064429A"/>
    <w:rsid w:val="00650332"/>
    <w:rsid w:val="00661361"/>
    <w:rsid w:val="00665587"/>
    <w:rsid w:val="00667226"/>
    <w:rsid w:val="0067128C"/>
    <w:rsid w:val="00672CD7"/>
    <w:rsid w:val="00677FB2"/>
    <w:rsid w:val="00680221"/>
    <w:rsid w:val="00680C67"/>
    <w:rsid w:val="00687F3D"/>
    <w:rsid w:val="006973CA"/>
    <w:rsid w:val="006A15EF"/>
    <w:rsid w:val="006A195F"/>
    <w:rsid w:val="006A1D28"/>
    <w:rsid w:val="006E2656"/>
    <w:rsid w:val="006F1E76"/>
    <w:rsid w:val="006F1EFC"/>
    <w:rsid w:val="006F789D"/>
    <w:rsid w:val="006F7991"/>
    <w:rsid w:val="007013DE"/>
    <w:rsid w:val="0070232F"/>
    <w:rsid w:val="00704239"/>
    <w:rsid w:val="00704A27"/>
    <w:rsid w:val="00706738"/>
    <w:rsid w:val="0070734C"/>
    <w:rsid w:val="00717B64"/>
    <w:rsid w:val="007372DF"/>
    <w:rsid w:val="00746001"/>
    <w:rsid w:val="00752184"/>
    <w:rsid w:val="00762FB5"/>
    <w:rsid w:val="00763678"/>
    <w:rsid w:val="007671AF"/>
    <w:rsid w:val="00770A59"/>
    <w:rsid w:val="0077364B"/>
    <w:rsid w:val="007742D3"/>
    <w:rsid w:val="00774A2C"/>
    <w:rsid w:val="0077513A"/>
    <w:rsid w:val="007754C5"/>
    <w:rsid w:val="007772A2"/>
    <w:rsid w:val="00777313"/>
    <w:rsid w:val="007820D7"/>
    <w:rsid w:val="0078618D"/>
    <w:rsid w:val="00790106"/>
    <w:rsid w:val="00790A92"/>
    <w:rsid w:val="007941BF"/>
    <w:rsid w:val="00794DE9"/>
    <w:rsid w:val="007A02F7"/>
    <w:rsid w:val="007A2FFA"/>
    <w:rsid w:val="007A3C91"/>
    <w:rsid w:val="007B02B5"/>
    <w:rsid w:val="007B24A5"/>
    <w:rsid w:val="007C1BC3"/>
    <w:rsid w:val="007C384F"/>
    <w:rsid w:val="007C5042"/>
    <w:rsid w:val="007E00A4"/>
    <w:rsid w:val="007E352D"/>
    <w:rsid w:val="007E6F28"/>
    <w:rsid w:val="007F1ECD"/>
    <w:rsid w:val="007F5A3A"/>
    <w:rsid w:val="00804219"/>
    <w:rsid w:val="00822DFB"/>
    <w:rsid w:val="00842AD4"/>
    <w:rsid w:val="00844B16"/>
    <w:rsid w:val="00845971"/>
    <w:rsid w:val="00847AD5"/>
    <w:rsid w:val="00847D4E"/>
    <w:rsid w:val="008548B1"/>
    <w:rsid w:val="008559B4"/>
    <w:rsid w:val="008601A5"/>
    <w:rsid w:val="00863EA6"/>
    <w:rsid w:val="00870281"/>
    <w:rsid w:val="00875631"/>
    <w:rsid w:val="0088554C"/>
    <w:rsid w:val="00886E33"/>
    <w:rsid w:val="00886F0C"/>
    <w:rsid w:val="0088727D"/>
    <w:rsid w:val="00893C33"/>
    <w:rsid w:val="008B4686"/>
    <w:rsid w:val="008D6BDC"/>
    <w:rsid w:val="008D73C1"/>
    <w:rsid w:val="008D77BF"/>
    <w:rsid w:val="008E5185"/>
    <w:rsid w:val="008F6909"/>
    <w:rsid w:val="0090227F"/>
    <w:rsid w:val="00902961"/>
    <w:rsid w:val="00902C0E"/>
    <w:rsid w:val="009039E9"/>
    <w:rsid w:val="00910272"/>
    <w:rsid w:val="00912C65"/>
    <w:rsid w:val="00917A4A"/>
    <w:rsid w:val="00920207"/>
    <w:rsid w:val="00923CE0"/>
    <w:rsid w:val="00924343"/>
    <w:rsid w:val="00925ED8"/>
    <w:rsid w:val="009404F6"/>
    <w:rsid w:val="00947343"/>
    <w:rsid w:val="0095024C"/>
    <w:rsid w:val="00955B46"/>
    <w:rsid w:val="00957A46"/>
    <w:rsid w:val="00960BA5"/>
    <w:rsid w:val="0096227B"/>
    <w:rsid w:val="00965907"/>
    <w:rsid w:val="00971211"/>
    <w:rsid w:val="00977032"/>
    <w:rsid w:val="009815E1"/>
    <w:rsid w:val="00982F40"/>
    <w:rsid w:val="009834C6"/>
    <w:rsid w:val="00984C16"/>
    <w:rsid w:val="00984EE1"/>
    <w:rsid w:val="009865D8"/>
    <w:rsid w:val="00990603"/>
    <w:rsid w:val="009934DA"/>
    <w:rsid w:val="0099731D"/>
    <w:rsid w:val="00997B0E"/>
    <w:rsid w:val="009A02ED"/>
    <w:rsid w:val="009A38EE"/>
    <w:rsid w:val="009A706D"/>
    <w:rsid w:val="009B39E6"/>
    <w:rsid w:val="009C1014"/>
    <w:rsid w:val="009C4D28"/>
    <w:rsid w:val="009C5369"/>
    <w:rsid w:val="009C6FAB"/>
    <w:rsid w:val="009C7F57"/>
    <w:rsid w:val="009D33C7"/>
    <w:rsid w:val="009E5428"/>
    <w:rsid w:val="009F04E1"/>
    <w:rsid w:val="00A128E5"/>
    <w:rsid w:val="00A13DD8"/>
    <w:rsid w:val="00A1635E"/>
    <w:rsid w:val="00A265CD"/>
    <w:rsid w:val="00A26641"/>
    <w:rsid w:val="00A32AA7"/>
    <w:rsid w:val="00A36A24"/>
    <w:rsid w:val="00A41058"/>
    <w:rsid w:val="00A44177"/>
    <w:rsid w:val="00A46D72"/>
    <w:rsid w:val="00A4756A"/>
    <w:rsid w:val="00A500C8"/>
    <w:rsid w:val="00A56C72"/>
    <w:rsid w:val="00A60E86"/>
    <w:rsid w:val="00A753A7"/>
    <w:rsid w:val="00A81FD8"/>
    <w:rsid w:val="00A96E86"/>
    <w:rsid w:val="00AB026D"/>
    <w:rsid w:val="00AB0F75"/>
    <w:rsid w:val="00AB732A"/>
    <w:rsid w:val="00AC4F83"/>
    <w:rsid w:val="00AC59F1"/>
    <w:rsid w:val="00AE0F78"/>
    <w:rsid w:val="00AE2CED"/>
    <w:rsid w:val="00AE35B8"/>
    <w:rsid w:val="00AE62D6"/>
    <w:rsid w:val="00AF1B0A"/>
    <w:rsid w:val="00AF5F79"/>
    <w:rsid w:val="00B13B03"/>
    <w:rsid w:val="00B34267"/>
    <w:rsid w:val="00B35B70"/>
    <w:rsid w:val="00B50B98"/>
    <w:rsid w:val="00B66C8E"/>
    <w:rsid w:val="00B731E0"/>
    <w:rsid w:val="00B7442A"/>
    <w:rsid w:val="00B85FE7"/>
    <w:rsid w:val="00B87D8F"/>
    <w:rsid w:val="00B9097E"/>
    <w:rsid w:val="00B9381B"/>
    <w:rsid w:val="00B9518B"/>
    <w:rsid w:val="00BA35CD"/>
    <w:rsid w:val="00BA78E7"/>
    <w:rsid w:val="00BA7E05"/>
    <w:rsid w:val="00BB03AC"/>
    <w:rsid w:val="00BB398B"/>
    <w:rsid w:val="00BB3EA2"/>
    <w:rsid w:val="00BB6107"/>
    <w:rsid w:val="00BD501B"/>
    <w:rsid w:val="00BE2C8C"/>
    <w:rsid w:val="00BE62D6"/>
    <w:rsid w:val="00BE79AC"/>
    <w:rsid w:val="00C01E78"/>
    <w:rsid w:val="00C11A08"/>
    <w:rsid w:val="00C1518D"/>
    <w:rsid w:val="00C21850"/>
    <w:rsid w:val="00C35FD0"/>
    <w:rsid w:val="00C36C49"/>
    <w:rsid w:val="00C36DDF"/>
    <w:rsid w:val="00C3725F"/>
    <w:rsid w:val="00C4038A"/>
    <w:rsid w:val="00C45FD6"/>
    <w:rsid w:val="00C47FDE"/>
    <w:rsid w:val="00C56AEC"/>
    <w:rsid w:val="00C609F4"/>
    <w:rsid w:val="00C61B61"/>
    <w:rsid w:val="00C62619"/>
    <w:rsid w:val="00C733B6"/>
    <w:rsid w:val="00C7381A"/>
    <w:rsid w:val="00C86A63"/>
    <w:rsid w:val="00C91D2A"/>
    <w:rsid w:val="00C96DD9"/>
    <w:rsid w:val="00CA000B"/>
    <w:rsid w:val="00CA5D23"/>
    <w:rsid w:val="00CB4891"/>
    <w:rsid w:val="00CB6232"/>
    <w:rsid w:val="00CE2BB7"/>
    <w:rsid w:val="00D3101B"/>
    <w:rsid w:val="00D40892"/>
    <w:rsid w:val="00D40DEA"/>
    <w:rsid w:val="00D415C2"/>
    <w:rsid w:val="00D42D89"/>
    <w:rsid w:val="00D5091F"/>
    <w:rsid w:val="00D50A41"/>
    <w:rsid w:val="00D51D26"/>
    <w:rsid w:val="00D55D79"/>
    <w:rsid w:val="00D636EA"/>
    <w:rsid w:val="00D6482A"/>
    <w:rsid w:val="00D75E38"/>
    <w:rsid w:val="00D80858"/>
    <w:rsid w:val="00D8458E"/>
    <w:rsid w:val="00D9464F"/>
    <w:rsid w:val="00D95571"/>
    <w:rsid w:val="00D962B3"/>
    <w:rsid w:val="00DA0F1B"/>
    <w:rsid w:val="00DA4955"/>
    <w:rsid w:val="00DA7464"/>
    <w:rsid w:val="00DB1502"/>
    <w:rsid w:val="00DD1AA4"/>
    <w:rsid w:val="00DE18A5"/>
    <w:rsid w:val="00DF0F0E"/>
    <w:rsid w:val="00DF4283"/>
    <w:rsid w:val="00DF4DA1"/>
    <w:rsid w:val="00E01579"/>
    <w:rsid w:val="00E1618B"/>
    <w:rsid w:val="00E226F9"/>
    <w:rsid w:val="00E233F8"/>
    <w:rsid w:val="00E24831"/>
    <w:rsid w:val="00E24C36"/>
    <w:rsid w:val="00E3096C"/>
    <w:rsid w:val="00E3386A"/>
    <w:rsid w:val="00E33B34"/>
    <w:rsid w:val="00E50802"/>
    <w:rsid w:val="00E56D73"/>
    <w:rsid w:val="00E70894"/>
    <w:rsid w:val="00E742A1"/>
    <w:rsid w:val="00E84544"/>
    <w:rsid w:val="00E9090B"/>
    <w:rsid w:val="00E90CDA"/>
    <w:rsid w:val="00E92933"/>
    <w:rsid w:val="00E93DF5"/>
    <w:rsid w:val="00E93FAB"/>
    <w:rsid w:val="00E96B42"/>
    <w:rsid w:val="00ED0C72"/>
    <w:rsid w:val="00ED40D6"/>
    <w:rsid w:val="00ED430B"/>
    <w:rsid w:val="00ED52C8"/>
    <w:rsid w:val="00ED5829"/>
    <w:rsid w:val="00ED5DE3"/>
    <w:rsid w:val="00ED7936"/>
    <w:rsid w:val="00EE3757"/>
    <w:rsid w:val="00EE45FC"/>
    <w:rsid w:val="00EF0F1C"/>
    <w:rsid w:val="00F005D3"/>
    <w:rsid w:val="00F17400"/>
    <w:rsid w:val="00F24DAC"/>
    <w:rsid w:val="00F27615"/>
    <w:rsid w:val="00F30DA1"/>
    <w:rsid w:val="00F3577E"/>
    <w:rsid w:val="00F40B4E"/>
    <w:rsid w:val="00F42DC8"/>
    <w:rsid w:val="00F5047B"/>
    <w:rsid w:val="00F51E27"/>
    <w:rsid w:val="00F6064E"/>
    <w:rsid w:val="00F71342"/>
    <w:rsid w:val="00F86E79"/>
    <w:rsid w:val="00FA2D38"/>
    <w:rsid w:val="00FA5E9F"/>
    <w:rsid w:val="00FA638C"/>
    <w:rsid w:val="00FB02F0"/>
    <w:rsid w:val="00FB26F9"/>
    <w:rsid w:val="00FC63E4"/>
    <w:rsid w:val="00FD40F1"/>
    <w:rsid w:val="00FE069E"/>
    <w:rsid w:val="00FE1705"/>
    <w:rsid w:val="00FE22E5"/>
    <w:rsid w:val="00FE3A82"/>
    <w:rsid w:val="00FF3F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3554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342"/>
    <w:pPr>
      <w:suppressAutoHyphens/>
      <w:spacing w:after="200" w:line="276" w:lineRule="auto"/>
    </w:pPr>
    <w:rPr>
      <w:rFonts w:cs="Calibri"/>
      <w:lang w:val="es-C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822DFB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822DF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822DFB"/>
    <w:rPr>
      <w:rFonts w:ascii="Arial" w:hAnsi="Arial" w:cs="Times New Roman"/>
      <w:sz w:val="20"/>
      <w:lang w:val="es-ES" w:eastAsia="ar-SA" w:bidi="ar-SA"/>
    </w:rPr>
  </w:style>
  <w:style w:type="paragraph" w:customStyle="1" w:styleId="Cuadrculamedia1-nfasis21">
    <w:name w:val="Cuadrícula media 1 - Énfasis 21"/>
    <w:basedOn w:val="Normal"/>
    <w:uiPriority w:val="99"/>
    <w:rsid w:val="00822DFB"/>
    <w:pPr>
      <w:ind w:left="720"/>
    </w:pPr>
  </w:style>
  <w:style w:type="paragraph" w:styleId="Prrafodelista">
    <w:name w:val="List Paragraph"/>
    <w:basedOn w:val="Normal"/>
    <w:uiPriority w:val="34"/>
    <w:qFormat/>
    <w:rsid w:val="00822DFB"/>
    <w:pPr>
      <w:ind w:left="708"/>
    </w:pPr>
  </w:style>
  <w:style w:type="paragraph" w:customStyle="1" w:styleId="Default">
    <w:name w:val="Default"/>
    <w:uiPriority w:val="99"/>
    <w:rsid w:val="00822DFB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character" w:styleId="Hipervnculovisitado">
    <w:name w:val="FollowedHyperlink"/>
    <w:basedOn w:val="Fuentedeprrafopredeter"/>
    <w:uiPriority w:val="99"/>
    <w:semiHidden/>
    <w:rsid w:val="00F51E27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51E27"/>
    <w:pPr>
      <w:spacing w:after="0" w:line="240" w:lineRule="auto"/>
    </w:pPr>
    <w:rPr>
      <w:rFonts w:ascii="Tahoma" w:hAnsi="Tahoma" w:cs="Times New Roman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51E27"/>
    <w:rPr>
      <w:rFonts w:ascii="Tahoma" w:hAnsi="Tahoma" w:cs="Times New Roman"/>
      <w:sz w:val="16"/>
      <w:lang w:eastAsia="ar-SA" w:bidi="ar-SA"/>
    </w:rPr>
  </w:style>
  <w:style w:type="paragraph" w:styleId="Encabezado">
    <w:name w:val="header"/>
    <w:basedOn w:val="Normal"/>
    <w:link w:val="EncabezadoCar"/>
    <w:uiPriority w:val="99"/>
    <w:rsid w:val="009A02ED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9A02ED"/>
    <w:rPr>
      <w:rFonts w:ascii="Calibri" w:hAnsi="Calibri" w:cs="Times New Roman"/>
      <w:lang w:eastAsia="ar-SA" w:bidi="ar-SA"/>
    </w:rPr>
  </w:style>
  <w:style w:type="paragraph" w:styleId="Piedepgina">
    <w:name w:val="footer"/>
    <w:basedOn w:val="Normal"/>
    <w:link w:val="PiedepginaCar"/>
    <w:uiPriority w:val="99"/>
    <w:rsid w:val="009A02ED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A02ED"/>
    <w:rPr>
      <w:rFonts w:ascii="Calibri" w:hAnsi="Calibri" w:cs="Times New Roman"/>
      <w:lang w:eastAsia="ar-SA" w:bidi="ar-SA"/>
    </w:rPr>
  </w:style>
  <w:style w:type="character" w:styleId="Refdecomentario">
    <w:name w:val="annotation reference"/>
    <w:basedOn w:val="Fuentedeprrafopredeter"/>
    <w:uiPriority w:val="99"/>
    <w:semiHidden/>
    <w:rsid w:val="000825A3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25A3"/>
    <w:pPr>
      <w:spacing w:line="240" w:lineRule="auto"/>
    </w:pPr>
    <w:rPr>
      <w:rFonts w:cs="Times New Roman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25A3"/>
    <w:rPr>
      <w:rFonts w:ascii="Calibri" w:hAnsi="Calibri" w:cs="Times New Roman"/>
      <w:sz w:val="20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825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0825A3"/>
    <w:rPr>
      <w:rFonts w:ascii="Calibri" w:hAnsi="Calibri" w:cs="Times New Roman"/>
      <w:b/>
      <w:sz w:val="20"/>
      <w:lang w:eastAsia="ar-SA" w:bidi="ar-SA"/>
    </w:rPr>
  </w:style>
  <w:style w:type="paragraph" w:styleId="Revisin">
    <w:name w:val="Revision"/>
    <w:hidden/>
    <w:uiPriority w:val="99"/>
    <w:semiHidden/>
    <w:rsid w:val="00910272"/>
    <w:rPr>
      <w:rFonts w:cs="Calibri"/>
      <w:lang w:val="es-CL" w:eastAsia="ar-SA"/>
    </w:rPr>
  </w:style>
  <w:style w:type="table" w:styleId="Tablaconcuadrcula">
    <w:name w:val="Table Grid"/>
    <w:basedOn w:val="Tablanormal"/>
    <w:uiPriority w:val="99"/>
    <w:rsid w:val="00AE35B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rsid w:val="007372D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sid w:val="005E0484"/>
    <w:rPr>
      <w:rFonts w:ascii="Times New Roman" w:hAnsi="Times New Roman" w:cs="Calibri"/>
      <w:sz w:val="2"/>
      <w:lang w:val="es-CL" w:eastAsia="ar-SA" w:bidi="ar-SA"/>
    </w:rPr>
  </w:style>
  <w:style w:type="paragraph" w:styleId="Subttulo">
    <w:name w:val="Subtitle"/>
    <w:basedOn w:val="Normal"/>
    <w:next w:val="Normal"/>
    <w:link w:val="SubttuloCar"/>
    <w:qFormat/>
    <w:locked/>
    <w:rsid w:val="00D845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D845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L" w:eastAsia="ar-SA"/>
    </w:rPr>
  </w:style>
  <w:style w:type="character" w:customStyle="1" w:styleId="apple-converted-space">
    <w:name w:val="apple-converted-space"/>
    <w:basedOn w:val="Fuentedeprrafopredeter"/>
    <w:rsid w:val="00F30DA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1342"/>
    <w:pPr>
      <w:suppressAutoHyphens/>
      <w:spacing w:after="200" w:line="276" w:lineRule="auto"/>
    </w:pPr>
    <w:rPr>
      <w:rFonts w:cs="Calibri"/>
      <w:lang w:val="es-CL" w:eastAsia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rsid w:val="00822DFB"/>
    <w:rPr>
      <w:rFonts w:cs="Times New Roman"/>
      <w:color w:val="0000FF"/>
      <w:u w:val="single"/>
    </w:rPr>
  </w:style>
  <w:style w:type="paragraph" w:styleId="Textoindependiente">
    <w:name w:val="Body Text"/>
    <w:basedOn w:val="Normal"/>
    <w:link w:val="TextoindependienteCar"/>
    <w:uiPriority w:val="99"/>
    <w:rsid w:val="00822DFB"/>
    <w:pPr>
      <w:spacing w:after="0" w:line="240" w:lineRule="auto"/>
      <w:jc w:val="both"/>
    </w:pPr>
    <w:rPr>
      <w:rFonts w:ascii="Arial" w:eastAsia="Times New Roman" w:hAnsi="Arial" w:cs="Times New Roman"/>
      <w:sz w:val="24"/>
      <w:szCs w:val="20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locked/>
    <w:rsid w:val="00822DFB"/>
    <w:rPr>
      <w:rFonts w:ascii="Arial" w:hAnsi="Arial" w:cs="Times New Roman"/>
      <w:sz w:val="20"/>
      <w:lang w:val="es-ES" w:eastAsia="ar-SA" w:bidi="ar-SA"/>
    </w:rPr>
  </w:style>
  <w:style w:type="paragraph" w:customStyle="1" w:styleId="Cuadrculamedia1-nfasis21">
    <w:name w:val="Cuadrícula media 1 - Énfasis 21"/>
    <w:basedOn w:val="Normal"/>
    <w:uiPriority w:val="99"/>
    <w:rsid w:val="00822DFB"/>
    <w:pPr>
      <w:ind w:left="720"/>
    </w:pPr>
  </w:style>
  <w:style w:type="paragraph" w:styleId="Prrafodelista">
    <w:name w:val="List Paragraph"/>
    <w:basedOn w:val="Normal"/>
    <w:uiPriority w:val="99"/>
    <w:qFormat/>
    <w:rsid w:val="00822DFB"/>
    <w:pPr>
      <w:ind w:left="708"/>
    </w:pPr>
  </w:style>
  <w:style w:type="paragraph" w:customStyle="1" w:styleId="Default">
    <w:name w:val="Default"/>
    <w:uiPriority w:val="99"/>
    <w:rsid w:val="00822DFB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en-US" w:eastAsia="en-US"/>
    </w:rPr>
  </w:style>
  <w:style w:type="character" w:styleId="Hipervnculovisitado">
    <w:name w:val="FollowedHyperlink"/>
    <w:basedOn w:val="Fuentedeprrafopredeter"/>
    <w:uiPriority w:val="99"/>
    <w:semiHidden/>
    <w:rsid w:val="00F51E27"/>
    <w:rPr>
      <w:rFonts w:cs="Times New Roman"/>
      <w:color w:val="800080"/>
      <w:u w:val="single"/>
    </w:rPr>
  </w:style>
  <w:style w:type="paragraph" w:styleId="Textodeglobo">
    <w:name w:val="Balloon Text"/>
    <w:basedOn w:val="Normal"/>
    <w:link w:val="TextodegloboCar"/>
    <w:uiPriority w:val="99"/>
    <w:semiHidden/>
    <w:rsid w:val="00F51E27"/>
    <w:pPr>
      <w:spacing w:after="0" w:line="240" w:lineRule="auto"/>
    </w:pPr>
    <w:rPr>
      <w:rFonts w:ascii="Tahoma" w:hAnsi="Tahoma" w:cs="Times New Roman"/>
      <w:sz w:val="16"/>
      <w:szCs w:val="16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locked/>
    <w:rsid w:val="00F51E27"/>
    <w:rPr>
      <w:rFonts w:ascii="Tahoma" w:hAnsi="Tahoma" w:cs="Times New Roman"/>
      <w:sz w:val="16"/>
      <w:lang w:eastAsia="ar-SA" w:bidi="ar-SA"/>
    </w:rPr>
  </w:style>
  <w:style w:type="paragraph" w:styleId="Encabezado">
    <w:name w:val="header"/>
    <w:basedOn w:val="Normal"/>
    <w:link w:val="EncabezadoCar"/>
    <w:uiPriority w:val="99"/>
    <w:rsid w:val="009A02ED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es-ES_tradnl"/>
    </w:rPr>
  </w:style>
  <w:style w:type="character" w:customStyle="1" w:styleId="EncabezadoCar">
    <w:name w:val="Encabezado Car"/>
    <w:basedOn w:val="Fuentedeprrafopredeter"/>
    <w:link w:val="Encabezado"/>
    <w:uiPriority w:val="99"/>
    <w:locked/>
    <w:rsid w:val="009A02ED"/>
    <w:rPr>
      <w:rFonts w:ascii="Calibri" w:hAnsi="Calibri" w:cs="Times New Roman"/>
      <w:lang w:eastAsia="ar-SA" w:bidi="ar-SA"/>
    </w:rPr>
  </w:style>
  <w:style w:type="paragraph" w:styleId="Piedepgina">
    <w:name w:val="footer"/>
    <w:basedOn w:val="Normal"/>
    <w:link w:val="PiedepginaCar"/>
    <w:uiPriority w:val="99"/>
    <w:rsid w:val="009A02ED"/>
    <w:pPr>
      <w:tabs>
        <w:tab w:val="center" w:pos="4419"/>
        <w:tab w:val="right" w:pos="8838"/>
      </w:tabs>
      <w:spacing w:after="0" w:line="240" w:lineRule="auto"/>
    </w:pPr>
    <w:rPr>
      <w:rFonts w:cs="Times New Roman"/>
      <w:sz w:val="20"/>
      <w:szCs w:val="20"/>
      <w:lang w:val="es-ES_tradnl"/>
    </w:rPr>
  </w:style>
  <w:style w:type="character" w:customStyle="1" w:styleId="PiedepginaCar">
    <w:name w:val="Pie de página Car"/>
    <w:basedOn w:val="Fuentedeprrafopredeter"/>
    <w:link w:val="Piedepgina"/>
    <w:uiPriority w:val="99"/>
    <w:locked/>
    <w:rsid w:val="009A02ED"/>
    <w:rPr>
      <w:rFonts w:ascii="Calibri" w:hAnsi="Calibri" w:cs="Times New Roman"/>
      <w:lang w:eastAsia="ar-SA" w:bidi="ar-SA"/>
    </w:rPr>
  </w:style>
  <w:style w:type="character" w:styleId="Refdecomentario">
    <w:name w:val="annotation reference"/>
    <w:basedOn w:val="Fuentedeprrafopredeter"/>
    <w:uiPriority w:val="99"/>
    <w:semiHidden/>
    <w:rsid w:val="000825A3"/>
    <w:rPr>
      <w:rFonts w:cs="Times New Roman"/>
      <w:sz w:val="16"/>
    </w:rPr>
  </w:style>
  <w:style w:type="paragraph" w:styleId="Textocomentario">
    <w:name w:val="annotation text"/>
    <w:basedOn w:val="Normal"/>
    <w:link w:val="TextocomentarioCar"/>
    <w:uiPriority w:val="99"/>
    <w:semiHidden/>
    <w:rsid w:val="000825A3"/>
    <w:pPr>
      <w:spacing w:line="240" w:lineRule="auto"/>
    </w:pPr>
    <w:rPr>
      <w:rFonts w:cs="Times New Roman"/>
      <w:sz w:val="20"/>
      <w:szCs w:val="20"/>
      <w:lang w:val="es-ES_tradnl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locked/>
    <w:rsid w:val="000825A3"/>
    <w:rPr>
      <w:rFonts w:ascii="Calibri" w:hAnsi="Calibri" w:cs="Times New Roman"/>
      <w:sz w:val="20"/>
      <w:lang w:eastAsia="ar-SA" w:bidi="ar-SA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rsid w:val="000825A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locked/>
    <w:rsid w:val="000825A3"/>
    <w:rPr>
      <w:rFonts w:ascii="Calibri" w:hAnsi="Calibri" w:cs="Times New Roman"/>
      <w:b/>
      <w:sz w:val="20"/>
      <w:lang w:eastAsia="ar-SA" w:bidi="ar-SA"/>
    </w:rPr>
  </w:style>
  <w:style w:type="paragraph" w:styleId="Revisin">
    <w:name w:val="Revision"/>
    <w:hidden/>
    <w:uiPriority w:val="99"/>
    <w:semiHidden/>
    <w:rsid w:val="00910272"/>
    <w:rPr>
      <w:rFonts w:cs="Calibri"/>
      <w:lang w:val="es-CL" w:eastAsia="ar-SA"/>
    </w:rPr>
  </w:style>
  <w:style w:type="table" w:styleId="Tablaconcuadrcula">
    <w:name w:val="Table Grid"/>
    <w:basedOn w:val="Tablanormal"/>
    <w:uiPriority w:val="99"/>
    <w:rsid w:val="00AE35B8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Mapadeldocumento">
    <w:name w:val="Document Map"/>
    <w:basedOn w:val="Normal"/>
    <w:link w:val="MapadeldocumentoCar"/>
    <w:uiPriority w:val="99"/>
    <w:semiHidden/>
    <w:rsid w:val="007372DF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locked/>
    <w:rPr>
      <w:rFonts w:ascii="Times New Roman" w:hAnsi="Times New Roman" w:cs="Calibri"/>
      <w:sz w:val="2"/>
      <w:lang w:val="es-CL" w:eastAsia="ar-SA" w:bidi="ar-SA"/>
    </w:rPr>
  </w:style>
  <w:style w:type="paragraph" w:styleId="Subttulo">
    <w:name w:val="Subtitle"/>
    <w:basedOn w:val="Normal"/>
    <w:next w:val="Normal"/>
    <w:link w:val="SubttuloCar"/>
    <w:qFormat/>
    <w:locked/>
    <w:rsid w:val="00D8458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rsid w:val="00D8458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s-C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78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1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45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4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4530">
          <w:marLeft w:val="0"/>
          <w:marRight w:val="0"/>
          <w:marTop w:val="0"/>
          <w:marBottom w:val="75"/>
          <w:divBdr>
            <w:top w:val="single" w:sz="6" w:space="8" w:color="CCCCCC"/>
            <w:left w:val="single" w:sz="6" w:space="8" w:color="CCCCCC"/>
            <w:bottom w:val="single" w:sz="6" w:space="8" w:color="CCCCCC"/>
            <w:right w:val="single" w:sz="6" w:space="8" w:color="CCCCCC"/>
          </w:divBdr>
          <w:divsChild>
            <w:div w:id="203164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644527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44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cortez@proaconcagua.cl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mailto:cjelvez@proaconcagua.cl" TargetMode="Externa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486</Words>
  <Characters>2673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CONVENIO HONORARIO DE PRESTACION DE SERVICIOS</vt:lpstr>
    </vt:vector>
  </TitlesOfParts>
  <Company>Hewlett-Packard Company</Company>
  <LinksUpToDate>false</LinksUpToDate>
  <CharactersWithSpaces>3153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CONVENIO HONORARIO DE PRESTACION DE SERVICIOS</dc:title>
  <dc:creator>EUGENIO</dc:creator>
  <cp:lastModifiedBy>Windows User</cp:lastModifiedBy>
  <cp:revision>2</cp:revision>
  <cp:lastPrinted>2014-12-31T12:25:00Z</cp:lastPrinted>
  <dcterms:created xsi:type="dcterms:W3CDTF">2015-07-01T16:08:00Z</dcterms:created>
  <dcterms:modified xsi:type="dcterms:W3CDTF">2015-07-01T16:08:00Z</dcterms:modified>
</cp:coreProperties>
</file>