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44A" w:rsidRPr="00E60A06" w:rsidRDefault="0039144A" w:rsidP="0039144A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E60A06">
        <w:rPr>
          <w:b/>
          <w:sz w:val="28"/>
        </w:rPr>
        <w:t xml:space="preserve">Ficha </w:t>
      </w:r>
      <w:r w:rsidR="00F30DA1">
        <w:rPr>
          <w:b/>
          <w:sz w:val="28"/>
        </w:rPr>
        <w:t xml:space="preserve">Resumen de Ponencia </w:t>
      </w:r>
      <w:r>
        <w:rPr>
          <w:b/>
          <w:sz w:val="28"/>
        </w:rPr>
        <w:t>IX Congreso SOCIETUR</w:t>
      </w:r>
    </w:p>
    <w:tbl>
      <w:tblPr>
        <w:tblW w:w="5246" w:type="pct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3707"/>
        <w:gridCol w:w="1356"/>
        <w:gridCol w:w="3757"/>
        <w:gridCol w:w="1194"/>
      </w:tblGrid>
      <w:tr w:rsidR="0039144A" w:rsidRPr="004904E8" w:rsidTr="002F4DE6">
        <w:trPr>
          <w:trHeight w:val="539"/>
          <w:jc w:val="center"/>
        </w:trPr>
        <w:tc>
          <w:tcPr>
            <w:tcW w:w="18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39144A" w:rsidP="00F30DA1">
            <w:pPr>
              <w:rPr>
                <w:b/>
                <w:bCs/>
                <w:lang w:eastAsia="es-ES"/>
              </w:rPr>
            </w:pPr>
            <w:r w:rsidRPr="00A65C3A">
              <w:t xml:space="preserve"> </w:t>
            </w:r>
            <w:r w:rsidR="00F30DA1" w:rsidRPr="00880471">
              <w:rPr>
                <w:rFonts w:ascii="Arial" w:hAnsi="Arial" w:cs="Arial"/>
                <w:shd w:val="clear" w:color="auto" w:fill="FFFFFF" w:themeFill="background1"/>
              </w:rPr>
              <w:t>Nombre(s) autor(es)</w:t>
            </w:r>
            <w:r w:rsidR="00F30DA1" w:rsidRPr="00880471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</w:p>
        </w:tc>
        <w:tc>
          <w:tcPr>
            <w:tcW w:w="3149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</w:tr>
      <w:tr w:rsidR="0039144A" w:rsidRPr="004904E8" w:rsidTr="002F4DE6">
        <w:trPr>
          <w:trHeight w:val="557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F30DA1" w:rsidP="00714737">
            <w:pPr>
              <w:rPr>
                <w:b/>
                <w:bCs/>
                <w:lang w:eastAsia="es-ES"/>
              </w:rPr>
            </w:pPr>
            <w:r w:rsidRPr="00880471">
              <w:rPr>
                <w:rFonts w:ascii="Arial" w:hAnsi="Arial" w:cs="Arial"/>
                <w:shd w:val="clear" w:color="auto" w:fill="FFFFFF" w:themeFill="background1"/>
              </w:rPr>
              <w:t>Institución del autor(es)</w:t>
            </w:r>
            <w:r w:rsidRPr="00880471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</w:tr>
      <w:tr w:rsidR="0039144A" w:rsidRPr="004904E8" w:rsidTr="002F4DE6">
        <w:trPr>
          <w:trHeight w:val="551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DA1" w:rsidRPr="00A65C3A" w:rsidRDefault="0039144A" w:rsidP="00F30DA1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>Fono-Fax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559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39144A" w:rsidP="00714737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 xml:space="preserve"> </w:t>
            </w:r>
            <w:r w:rsidR="00F30DA1" w:rsidRPr="00880471">
              <w:rPr>
                <w:rFonts w:ascii="Arial" w:hAnsi="Arial" w:cs="Arial"/>
                <w:shd w:val="clear" w:color="auto" w:fill="FFFFFF" w:themeFill="background1"/>
              </w:rPr>
              <w:t>E</w:t>
            </w:r>
            <w:r w:rsidR="00F30DA1">
              <w:rPr>
                <w:rFonts w:ascii="Arial" w:hAnsi="Arial" w:cs="Arial"/>
                <w:shd w:val="clear" w:color="auto" w:fill="FFFFFF" w:themeFill="background1"/>
              </w:rPr>
              <w:t>-</w:t>
            </w:r>
            <w:r w:rsidR="00F30DA1" w:rsidRPr="00880471">
              <w:rPr>
                <w:rFonts w:ascii="Arial" w:hAnsi="Arial" w:cs="Arial"/>
                <w:shd w:val="clear" w:color="auto" w:fill="FFFFFF" w:themeFill="background1"/>
              </w:rPr>
              <w:t>mail(s) de contacto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675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39144A" w:rsidP="00714737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 xml:space="preserve">Título Profesional </w:t>
            </w:r>
            <w:r w:rsidR="002F4DE6">
              <w:rPr>
                <w:b/>
                <w:bCs/>
                <w:lang w:eastAsia="es-ES"/>
              </w:rPr>
              <w:t>, Postgrado</w:t>
            </w:r>
          </w:p>
          <w:p w:rsidR="0039144A" w:rsidRDefault="0039144A" w:rsidP="002F4DE6">
            <w:pPr>
              <w:rPr>
                <w:bCs/>
                <w:sz w:val="20"/>
                <w:lang w:eastAsia="es-ES"/>
              </w:rPr>
            </w:pPr>
            <w:r w:rsidRPr="004904E8">
              <w:rPr>
                <w:bCs/>
                <w:sz w:val="20"/>
                <w:lang w:eastAsia="es-ES"/>
              </w:rPr>
              <w:t xml:space="preserve">(Nombre, </w:t>
            </w:r>
            <w:r>
              <w:rPr>
                <w:bCs/>
                <w:sz w:val="20"/>
                <w:lang w:eastAsia="es-ES"/>
              </w:rPr>
              <w:t>U</w:t>
            </w:r>
            <w:r w:rsidRPr="004904E8">
              <w:rPr>
                <w:bCs/>
                <w:sz w:val="20"/>
                <w:lang w:eastAsia="es-ES"/>
              </w:rPr>
              <w:t>niversidad y año.</w:t>
            </w:r>
          </w:p>
          <w:p w:rsidR="002F4DE6" w:rsidRPr="004904E8" w:rsidRDefault="002F4DE6" w:rsidP="002F4DE6">
            <w:pPr>
              <w:rPr>
                <w:bCs/>
                <w:sz w:val="20"/>
                <w:lang w:eastAsia="es-ES"/>
              </w:rPr>
            </w:pP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2F4DE6" w:rsidRPr="004904E8" w:rsidTr="00951ACB">
        <w:trPr>
          <w:trHeight w:val="675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DE6" w:rsidRPr="00A65C3A" w:rsidRDefault="002F4DE6" w:rsidP="00951ACB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 xml:space="preserve">Postgrado </w:t>
            </w:r>
          </w:p>
          <w:p w:rsidR="002F4DE6" w:rsidRPr="004904E8" w:rsidRDefault="002F4DE6" w:rsidP="00951ACB">
            <w:pPr>
              <w:rPr>
                <w:b/>
                <w:bCs/>
                <w:sz w:val="20"/>
                <w:lang w:eastAsia="es-ES"/>
              </w:rPr>
            </w:pPr>
            <w:r w:rsidRPr="004904E8">
              <w:rPr>
                <w:bCs/>
                <w:sz w:val="20"/>
                <w:lang w:eastAsia="es-ES"/>
              </w:rPr>
              <w:t>(Nombre del programa, universidad y año)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F4DE6" w:rsidRPr="004904E8" w:rsidRDefault="002F4DE6" w:rsidP="00951ACB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2F4DE6" w:rsidRPr="004904E8" w:rsidTr="002F4DE6">
        <w:trPr>
          <w:trHeight w:val="675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DE6" w:rsidRPr="004904E8" w:rsidRDefault="002F4DE6" w:rsidP="002F4DE6">
            <w:pPr>
              <w:rPr>
                <w:b/>
                <w:bCs/>
                <w:sz w:val="20"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>P</w:t>
            </w:r>
            <w:r>
              <w:rPr>
                <w:b/>
                <w:bCs/>
                <w:lang w:eastAsia="es-ES"/>
              </w:rPr>
              <w:t xml:space="preserve">regrado </w:t>
            </w:r>
            <w:r w:rsidRPr="004904E8">
              <w:rPr>
                <w:bCs/>
                <w:sz w:val="20"/>
                <w:lang w:eastAsia="es-ES"/>
              </w:rPr>
              <w:t xml:space="preserve">Para estudiantes de pregrado, indicar </w:t>
            </w:r>
            <w:r>
              <w:rPr>
                <w:bCs/>
                <w:sz w:val="20"/>
                <w:lang w:eastAsia="es-ES"/>
              </w:rPr>
              <w:t xml:space="preserve">Universidad, o Instituto Profesional,  y </w:t>
            </w:r>
            <w:r w:rsidRPr="004904E8">
              <w:rPr>
                <w:bCs/>
                <w:sz w:val="20"/>
                <w:lang w:eastAsia="es-ES"/>
              </w:rPr>
              <w:t xml:space="preserve">semestre </w:t>
            </w:r>
            <w:r>
              <w:rPr>
                <w:bCs/>
                <w:sz w:val="20"/>
                <w:lang w:eastAsia="es-ES"/>
              </w:rPr>
              <w:t xml:space="preserve"> que cursa</w:t>
            </w:r>
            <w:r w:rsidRPr="004904E8">
              <w:rPr>
                <w:bCs/>
                <w:sz w:val="20"/>
                <w:lang w:eastAsia="es-ES"/>
              </w:rPr>
              <w:t>)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F4DE6" w:rsidRPr="004904E8" w:rsidRDefault="002F4DE6" w:rsidP="00951ACB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2F4DE6" w:rsidRPr="004904E8" w:rsidTr="002F4DE6">
        <w:trPr>
          <w:trHeight w:val="862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DE6" w:rsidRPr="004904E8" w:rsidRDefault="002F4DE6" w:rsidP="002F4DE6">
            <w:pPr>
              <w:rPr>
                <w:b/>
                <w:bCs/>
                <w:sz w:val="20"/>
                <w:lang w:eastAsia="es-ES"/>
              </w:rPr>
            </w:pP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F4DE6" w:rsidRPr="004904E8" w:rsidRDefault="002F4DE6" w:rsidP="00951ACB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484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Miembro SOCIETUR - ANPTUR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</w:tr>
      <w:tr w:rsidR="0039144A" w:rsidRPr="004904E8" w:rsidTr="002F4DE6">
        <w:trPr>
          <w:trHeight w:val="669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39144A" w:rsidRPr="00A65C3A" w:rsidRDefault="00F30DA1" w:rsidP="00F30DA1">
            <w:pPr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lastRenderedPageBreak/>
              <w:t xml:space="preserve">Titulo de la </w:t>
            </w:r>
            <w:r w:rsidR="0039144A" w:rsidRPr="00A65C3A">
              <w:rPr>
                <w:b/>
                <w:bCs/>
                <w:lang w:eastAsia="es-ES"/>
              </w:rPr>
              <w:t>Ponencia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39144A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</w:tr>
      <w:tr w:rsidR="00F30DA1" w:rsidRPr="004904E8" w:rsidTr="002F4DE6">
        <w:trPr>
          <w:trHeight w:val="593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F30DA1" w:rsidRPr="00287505" w:rsidRDefault="00F30DA1" w:rsidP="00956008">
            <w:pPr>
              <w:rPr>
                <w:b/>
                <w:sz w:val="20"/>
                <w:lang w:eastAsia="es-ES"/>
              </w:rPr>
            </w:pPr>
            <w:r w:rsidRPr="00287505">
              <w:rPr>
                <w:b/>
                <w:sz w:val="20"/>
                <w:lang w:eastAsia="es-ES"/>
              </w:rPr>
              <w:t>Eje Temático del Congreso en el que se inscribe la Ponencia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F30DA1" w:rsidRPr="004904E8" w:rsidRDefault="00F30DA1" w:rsidP="00956008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593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9144A" w:rsidRPr="00287505" w:rsidRDefault="0039144A" w:rsidP="00287505">
            <w:pPr>
              <w:rPr>
                <w:b/>
                <w:sz w:val="20"/>
                <w:lang w:eastAsia="es-ES"/>
              </w:rPr>
            </w:pPr>
            <w:r w:rsidRPr="00287505">
              <w:rPr>
                <w:b/>
                <w:sz w:val="20"/>
                <w:lang w:eastAsia="es-ES"/>
              </w:rPr>
              <w:t>Registro de la investigación (Institución, n</w:t>
            </w:r>
            <w:r w:rsidR="00287505">
              <w:rPr>
                <w:b/>
                <w:sz w:val="20"/>
                <w:lang w:eastAsia="es-ES"/>
              </w:rPr>
              <w:t>ú</w:t>
            </w:r>
            <w:r w:rsidRPr="00287505">
              <w:rPr>
                <w:b/>
                <w:sz w:val="20"/>
                <w:lang w:eastAsia="es-ES"/>
              </w:rPr>
              <w:t>mero y año)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418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39144A" w:rsidRPr="004904E8" w:rsidRDefault="00F30DA1" w:rsidP="00F30DA1">
            <w:pPr>
              <w:rPr>
                <w:b/>
                <w:bCs/>
                <w:sz w:val="20"/>
                <w:lang w:eastAsia="es-ES"/>
              </w:rPr>
            </w:pPr>
            <w:r>
              <w:rPr>
                <w:b/>
                <w:bCs/>
                <w:lang w:eastAsia="es-ES"/>
              </w:rPr>
              <w:t>Resumen (hasta 1000 palabras)</w:t>
            </w:r>
            <w:r w:rsidR="0039144A" w:rsidRPr="00A65C3A">
              <w:rPr>
                <w:b/>
                <w:bCs/>
                <w:lang w:eastAsia="es-ES"/>
              </w:rPr>
              <w:t xml:space="preserve"> 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714737">
        <w:trPr>
          <w:trHeight w:val="42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F30DA1" w:rsidRPr="004904E8" w:rsidRDefault="0039144A" w:rsidP="00287505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 xml:space="preserve"> </w:t>
            </w:r>
            <w:r w:rsidR="00287505" w:rsidRPr="00287505">
              <w:rPr>
                <w:b/>
                <w:sz w:val="20"/>
                <w:lang w:eastAsia="es-ES"/>
              </w:rPr>
              <w:t xml:space="preserve">Cada </w:t>
            </w:r>
            <w:r w:rsidR="00287505">
              <w:rPr>
                <w:b/>
                <w:sz w:val="20"/>
                <w:lang w:eastAsia="es-ES"/>
              </w:rPr>
              <w:t>R</w:t>
            </w:r>
            <w:r w:rsidR="00287505" w:rsidRPr="00287505">
              <w:rPr>
                <w:b/>
                <w:sz w:val="20"/>
                <w:lang w:eastAsia="es-ES"/>
              </w:rPr>
              <w:t>esumen debe incluir como mínimo lo siguiente:</w:t>
            </w:r>
          </w:p>
        </w:tc>
      </w:tr>
      <w:tr w:rsidR="00287505" w:rsidRPr="004904E8" w:rsidTr="00956008">
        <w:trPr>
          <w:trHeight w:val="42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287505" w:rsidRPr="00287505" w:rsidRDefault="00287505" w:rsidP="00287505">
            <w:pPr>
              <w:pStyle w:val="Prrafodelista"/>
              <w:numPr>
                <w:ilvl w:val="0"/>
                <w:numId w:val="19"/>
              </w:numPr>
              <w:rPr>
                <w:sz w:val="20"/>
                <w:lang w:eastAsia="es-ES"/>
              </w:rPr>
            </w:pPr>
            <w:r w:rsidRPr="00287505">
              <w:rPr>
                <w:sz w:val="20"/>
                <w:lang w:eastAsia="es-ES"/>
              </w:rPr>
              <w:t>Problema</w:t>
            </w:r>
          </w:p>
        </w:tc>
      </w:tr>
      <w:tr w:rsidR="00287505" w:rsidRPr="004904E8" w:rsidTr="00956008">
        <w:trPr>
          <w:trHeight w:val="42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287505" w:rsidRPr="004904E8" w:rsidRDefault="00287505" w:rsidP="00287505">
            <w:pPr>
              <w:pStyle w:val="Prrafodelista"/>
              <w:numPr>
                <w:ilvl w:val="0"/>
                <w:numId w:val="19"/>
              </w:numPr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Objetivos de la Investigación</w:t>
            </w:r>
          </w:p>
        </w:tc>
      </w:tr>
      <w:tr w:rsidR="00287505" w:rsidRPr="004904E8" w:rsidTr="00956008">
        <w:trPr>
          <w:trHeight w:val="42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287505" w:rsidRPr="004904E8" w:rsidRDefault="00287505" w:rsidP="00287505">
            <w:pPr>
              <w:pStyle w:val="Prrafodelista"/>
              <w:numPr>
                <w:ilvl w:val="0"/>
                <w:numId w:val="19"/>
              </w:numPr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Metodología utilizada</w:t>
            </w:r>
          </w:p>
        </w:tc>
      </w:tr>
      <w:tr w:rsidR="00287505" w:rsidRPr="004904E8" w:rsidTr="00956008">
        <w:trPr>
          <w:trHeight w:val="42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287505" w:rsidRPr="004904E8" w:rsidRDefault="00287505" w:rsidP="00287505">
            <w:pPr>
              <w:pStyle w:val="Prrafodelista"/>
              <w:numPr>
                <w:ilvl w:val="0"/>
                <w:numId w:val="19"/>
              </w:numPr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Hallazgos o conclusiones</w:t>
            </w:r>
          </w:p>
        </w:tc>
      </w:tr>
      <w:tr w:rsidR="00287505" w:rsidRPr="004904E8" w:rsidTr="00956008">
        <w:trPr>
          <w:trHeight w:val="42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287505" w:rsidRPr="004904E8" w:rsidRDefault="00287505" w:rsidP="00287505">
            <w:pPr>
              <w:pStyle w:val="Prrafodelista"/>
              <w:numPr>
                <w:ilvl w:val="0"/>
                <w:numId w:val="19"/>
              </w:numPr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Referencias seleccionadas</w:t>
            </w:r>
          </w:p>
        </w:tc>
      </w:tr>
      <w:tr w:rsidR="00287505" w:rsidRPr="004904E8" w:rsidTr="00714737">
        <w:trPr>
          <w:trHeight w:val="42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287505" w:rsidRPr="004904E8" w:rsidRDefault="00287505" w:rsidP="00287505">
            <w:pPr>
              <w:pStyle w:val="Prrafodelista"/>
              <w:numPr>
                <w:ilvl w:val="0"/>
                <w:numId w:val="19"/>
              </w:numPr>
              <w:rPr>
                <w:sz w:val="20"/>
                <w:lang w:eastAsia="es-ES"/>
              </w:rPr>
            </w:pPr>
            <w:r w:rsidRPr="00287505">
              <w:rPr>
                <w:sz w:val="20"/>
                <w:lang w:eastAsia="es-ES"/>
              </w:rPr>
              <w:t>Palabras claves de la Ponencia</w:t>
            </w:r>
          </w:p>
        </w:tc>
      </w:tr>
    </w:tbl>
    <w:p w:rsidR="00CE2BB7" w:rsidRDefault="00F30DA1" w:rsidP="00E70894">
      <w:pPr>
        <w:spacing w:after="0" w:line="240" w:lineRule="auto"/>
        <w:rPr>
          <w:b/>
          <w:sz w:val="28"/>
          <w:szCs w:val="28"/>
        </w:rPr>
      </w:pPr>
      <w:r w:rsidRPr="00F30DA1">
        <w:rPr>
          <w:b/>
          <w:sz w:val="28"/>
          <w:szCs w:val="28"/>
        </w:rPr>
        <w:t>Nota</w:t>
      </w:r>
      <w:r w:rsidR="00CE2BB7">
        <w:rPr>
          <w:b/>
          <w:sz w:val="28"/>
          <w:szCs w:val="28"/>
        </w:rPr>
        <w:t>s</w:t>
      </w:r>
      <w:r w:rsidRPr="00F30DA1">
        <w:rPr>
          <w:b/>
          <w:sz w:val="28"/>
          <w:szCs w:val="28"/>
        </w:rPr>
        <w:t xml:space="preserve">: </w:t>
      </w:r>
    </w:p>
    <w:p w:rsidR="002F4DE6" w:rsidRPr="002F4DE6" w:rsidRDefault="002F4DE6" w:rsidP="002F4DE6">
      <w:pPr>
        <w:shd w:val="clear" w:color="auto" w:fill="FFFFFF" w:themeFill="background1"/>
        <w:jc w:val="both"/>
        <w:rPr>
          <w:rFonts w:ascii="Arial" w:hAnsi="Arial" w:cs="Arial"/>
          <w:b/>
          <w:sz w:val="18"/>
          <w:szCs w:val="18"/>
        </w:rPr>
      </w:pPr>
      <w:r w:rsidRPr="002F4DE6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Nota: </w:t>
      </w:r>
      <w:r w:rsidRPr="002F4DE6">
        <w:rPr>
          <w:rFonts w:ascii="Arial" w:hAnsi="Arial" w:cs="Arial"/>
          <w:b/>
          <w:sz w:val="18"/>
          <w:szCs w:val="18"/>
        </w:rPr>
        <w:t>Tod</w:t>
      </w:r>
      <w:r w:rsidR="007C384F">
        <w:rPr>
          <w:rFonts w:ascii="Arial" w:hAnsi="Arial" w:cs="Arial"/>
          <w:b/>
          <w:sz w:val="18"/>
          <w:szCs w:val="18"/>
        </w:rPr>
        <w:t>o</w:t>
      </w:r>
      <w:r w:rsidRPr="002F4DE6">
        <w:rPr>
          <w:rFonts w:ascii="Arial" w:hAnsi="Arial" w:cs="Arial"/>
          <w:b/>
          <w:sz w:val="18"/>
          <w:szCs w:val="18"/>
        </w:rPr>
        <w:t>s l</w:t>
      </w:r>
      <w:r w:rsidR="007C384F">
        <w:rPr>
          <w:rFonts w:ascii="Arial" w:hAnsi="Arial" w:cs="Arial"/>
          <w:b/>
          <w:sz w:val="18"/>
          <w:szCs w:val="18"/>
        </w:rPr>
        <w:t>o</w:t>
      </w:r>
      <w:r w:rsidRPr="002F4DE6">
        <w:rPr>
          <w:rFonts w:ascii="Arial" w:hAnsi="Arial" w:cs="Arial"/>
          <w:b/>
          <w:sz w:val="18"/>
          <w:szCs w:val="18"/>
        </w:rPr>
        <w:t xml:space="preserve">s </w:t>
      </w:r>
      <w:r w:rsidR="007C384F">
        <w:rPr>
          <w:rFonts w:ascii="Arial" w:hAnsi="Arial" w:cs="Arial"/>
          <w:b/>
          <w:sz w:val="18"/>
          <w:szCs w:val="18"/>
        </w:rPr>
        <w:t>Resúmenes de Ponencias se</w:t>
      </w:r>
      <w:r w:rsidRPr="002F4DE6">
        <w:rPr>
          <w:rFonts w:ascii="Arial" w:hAnsi="Arial" w:cs="Arial"/>
          <w:b/>
          <w:sz w:val="18"/>
          <w:szCs w:val="18"/>
        </w:rPr>
        <w:t xml:space="preserve"> debe</w:t>
      </w:r>
      <w:r w:rsidR="007C384F">
        <w:rPr>
          <w:rFonts w:ascii="Arial" w:hAnsi="Arial" w:cs="Arial"/>
          <w:b/>
          <w:sz w:val="18"/>
          <w:szCs w:val="18"/>
        </w:rPr>
        <w:t xml:space="preserve">n </w:t>
      </w:r>
      <w:r w:rsidRPr="002F4DE6">
        <w:rPr>
          <w:rFonts w:ascii="Arial" w:hAnsi="Arial" w:cs="Arial"/>
          <w:b/>
          <w:sz w:val="18"/>
          <w:szCs w:val="18"/>
        </w:rPr>
        <w:t xml:space="preserve">presentar </w:t>
      </w:r>
      <w:r w:rsidR="007C384F">
        <w:rPr>
          <w:rFonts w:ascii="Arial" w:hAnsi="Arial" w:cs="Arial"/>
          <w:b/>
          <w:sz w:val="18"/>
          <w:szCs w:val="18"/>
        </w:rPr>
        <w:t>en</w:t>
      </w:r>
      <w:r w:rsidRPr="002F4DE6">
        <w:rPr>
          <w:rFonts w:ascii="Arial" w:hAnsi="Arial" w:cs="Arial"/>
          <w:b/>
          <w:sz w:val="18"/>
          <w:szCs w:val="18"/>
        </w:rPr>
        <w:t xml:space="preserve"> Español. </w:t>
      </w:r>
      <w:r w:rsidRPr="002F4DE6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Los </w:t>
      </w:r>
      <w:r w:rsidR="007772A2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autores de </w:t>
      </w:r>
      <w:r w:rsidRPr="002F4DE6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resúmenes aceptados podrán presentar sus trabajos extendidos de preferencia en Español o Portugués. </w:t>
      </w:r>
    </w:p>
    <w:p w:rsidR="00AB732A" w:rsidRPr="00957921" w:rsidRDefault="00AB732A" w:rsidP="00E70894">
      <w:pPr>
        <w:spacing w:after="0" w:line="240" w:lineRule="auto"/>
        <w:rPr>
          <w:b/>
          <w:sz w:val="20"/>
          <w:szCs w:val="20"/>
        </w:rPr>
      </w:pPr>
      <w:r w:rsidRPr="004904E8">
        <w:rPr>
          <w:b/>
        </w:rPr>
        <w:t xml:space="preserve">La ficha debe enviarse a </w:t>
      </w:r>
      <w:hyperlink r:id="rId7" w:history="1">
        <w:r w:rsidRPr="00DD1437">
          <w:rPr>
            <w:rStyle w:val="Hipervnculo"/>
            <w:b/>
          </w:rPr>
          <w:t>cjelvez@proaconcagua.cl</w:t>
        </w:r>
      </w:hyperlink>
      <w:r>
        <w:t xml:space="preserve"> con copia a correo de  </w:t>
      </w:r>
      <w:hyperlink r:id="rId8" w:history="1">
        <w:r w:rsidRPr="00957921">
          <w:rPr>
            <w:rStyle w:val="Hipervnculo"/>
            <w:rFonts w:cs="Calibri"/>
            <w:b/>
            <w:sz w:val="20"/>
            <w:szCs w:val="20"/>
          </w:rPr>
          <w:t>acortez@proaconcagua.cl</w:t>
        </w:r>
      </w:hyperlink>
    </w:p>
    <w:p w:rsidR="00CE2BB7" w:rsidRPr="00CE2BB7" w:rsidRDefault="00CE2BB7" w:rsidP="00E7089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18"/>
          <w:szCs w:val="18"/>
          <w:shd w:val="clear" w:color="auto" w:fill="FFFFFF" w:themeFill="background1"/>
        </w:rPr>
      </w:pPr>
      <w:r w:rsidRPr="00CE2BB7">
        <w:rPr>
          <w:rFonts w:ascii="Arial" w:hAnsi="Arial" w:cs="Arial"/>
          <w:sz w:val="18"/>
          <w:szCs w:val="18"/>
          <w:shd w:val="clear" w:color="auto" w:fill="FFFFFF" w:themeFill="background1"/>
        </w:rPr>
        <w:t xml:space="preserve">Al menos uno de los autores de </w:t>
      </w:r>
      <w:r>
        <w:rPr>
          <w:rFonts w:ascii="Arial" w:hAnsi="Arial" w:cs="Arial"/>
          <w:sz w:val="18"/>
          <w:szCs w:val="18"/>
          <w:shd w:val="clear" w:color="auto" w:fill="FFFFFF" w:themeFill="background1"/>
        </w:rPr>
        <w:t>una</w:t>
      </w:r>
      <w:r w:rsidRPr="00CE2BB7">
        <w:rPr>
          <w:rFonts w:ascii="Arial" w:hAnsi="Arial" w:cs="Arial"/>
          <w:sz w:val="18"/>
          <w:szCs w:val="18"/>
          <w:shd w:val="clear" w:color="auto" w:fill="FFFFFF" w:themeFill="background1"/>
        </w:rPr>
        <w:t xml:space="preserve"> ponencia aceptada deberá registrarse en el Congreso.</w:t>
      </w:r>
    </w:p>
    <w:p w:rsidR="00CE2BB7" w:rsidRPr="00CE2BB7" w:rsidRDefault="00CE2BB7" w:rsidP="00E7089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CE2BB7">
        <w:rPr>
          <w:rFonts w:ascii="Arial" w:hAnsi="Arial" w:cs="Arial"/>
          <w:sz w:val="18"/>
          <w:szCs w:val="18"/>
          <w:shd w:val="clear" w:color="auto" w:fill="FFFFFF"/>
        </w:rPr>
        <w:t>No se aceptará más de una ponencia como investigador principal.</w:t>
      </w:r>
    </w:p>
    <w:p w:rsidR="00272BD3" w:rsidRPr="004F6597" w:rsidRDefault="00CE2BB7" w:rsidP="00E7089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2BB7">
        <w:rPr>
          <w:rFonts w:ascii="Arial" w:hAnsi="Arial" w:cs="Arial"/>
          <w:sz w:val="18"/>
          <w:szCs w:val="18"/>
          <w:shd w:val="clear" w:color="auto" w:fill="FFFFFF"/>
        </w:rPr>
        <w:t>Los artículos de investigadores aceptados y recibidos en tiempo y forma de acuerdo a los requisitos de publicación,  serán incluidos en los Anales del Congreso (registrado con un numero ISBN), que será distribuido en formato libro en el 2016.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CE2BB7">
        <w:rPr>
          <w:rFonts w:ascii="Arial" w:hAnsi="Arial" w:cs="Arial"/>
          <w:sz w:val="18"/>
          <w:szCs w:val="18"/>
          <w:shd w:val="clear" w:color="auto" w:fill="FFFFFF"/>
        </w:rPr>
        <w:t>Por su parte los resúmenes de los artículos aceptados de investigación, y que lleguen en la fecha solicitada, serán distribuidos en el Congreso en formato digital.</w:t>
      </w:r>
      <w:r w:rsidRPr="00CE2BB7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</w:p>
    <w:sectPr w:rsidR="00272BD3" w:rsidRPr="004F6597" w:rsidSect="004F58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18" w:right="1418" w:bottom="1418" w:left="1418" w:header="1417" w:footer="213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8A5" w:rsidRDefault="00DE18A5" w:rsidP="009A02ED">
      <w:pPr>
        <w:spacing w:after="0" w:line="240" w:lineRule="auto"/>
      </w:pPr>
      <w:r>
        <w:separator/>
      </w:r>
    </w:p>
  </w:endnote>
  <w:endnote w:type="continuationSeparator" w:id="0">
    <w:p w:rsidR="00DE18A5" w:rsidRDefault="00DE18A5" w:rsidP="009A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869" w:rsidRPr="000C2948" w:rsidRDefault="00B731E0" w:rsidP="002C1869">
    <w:pPr>
      <w:keepNext/>
      <w:spacing w:line="260" w:lineRule="atLeast"/>
      <w:jc w:val="both"/>
      <w:rPr>
        <w:rFonts w:ascii="Arial" w:eastAsia="Times New Roman" w:hAnsi="Arial" w:cs="Arial"/>
        <w:color w:val="222222"/>
        <w:sz w:val="16"/>
        <w:szCs w:val="16"/>
        <w:lang w:eastAsia="es-ES"/>
      </w:rPr>
    </w:pPr>
    <w:r>
      <w:rPr>
        <w:noProof/>
        <w:lang w:val="es-ES" w:eastAsia="es-ES"/>
      </w:rPr>
      <w:drawing>
        <wp:anchor distT="12192" distB="16002" distL="114300" distR="119634" simplePos="0" relativeHeight="251659264" behindDoc="0" locked="0" layoutInCell="1" allowOverlap="1">
          <wp:simplePos x="0" y="0"/>
          <wp:positionH relativeFrom="column">
            <wp:posOffset>1702435</wp:posOffset>
          </wp:positionH>
          <wp:positionV relativeFrom="paragraph">
            <wp:posOffset>219075</wp:posOffset>
          </wp:positionV>
          <wp:extent cx="2111375" cy="1072515"/>
          <wp:effectExtent l="19050" t="0" r="3175" b="0"/>
          <wp:wrapTopAndBottom/>
          <wp:docPr id="5" name="Imagen 5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3341" b="12907"/>
                  <a:stretch>
                    <a:fillRect/>
                  </a:stretch>
                </pic:blipFill>
                <pic:spPr bwMode="auto">
                  <a:xfrm>
                    <a:off x="0" y="0"/>
                    <a:ext cx="2111375" cy="10725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2C1869" w:rsidRPr="002C1869">
      <w:rPr>
        <w:rFonts w:ascii="Arial" w:eastAsia="Times New Roman" w:hAnsi="Arial" w:cs="Arial"/>
        <w:sz w:val="16"/>
        <w:szCs w:val="16"/>
        <w:lang w:eastAsia="es-ES"/>
      </w:rPr>
      <w:t xml:space="preserve"> </w:t>
    </w:r>
    <w:r w:rsidR="002C1869" w:rsidRPr="000C2948">
      <w:rPr>
        <w:rFonts w:ascii="Arial" w:eastAsia="Times New Roman" w:hAnsi="Arial" w:cs="Arial"/>
        <w:sz w:val="16"/>
        <w:szCs w:val="16"/>
        <w:lang w:eastAsia="es-ES"/>
      </w:rPr>
      <w:t>Secretaría  IX Congreso</w:t>
    </w:r>
    <w:r w:rsidR="002C1869" w:rsidRPr="000C2948">
      <w:rPr>
        <w:rFonts w:ascii="Arial" w:hAnsi="Arial" w:cs="Arial"/>
        <w:color w:val="000000"/>
        <w:sz w:val="16"/>
        <w:szCs w:val="16"/>
      </w:rPr>
      <w:t xml:space="preserve"> SOCIETUR – CITYP 2015, </w:t>
    </w:r>
    <w:r w:rsidR="002C1869" w:rsidRPr="000C2948">
      <w:rPr>
        <w:rFonts w:ascii="Arial" w:eastAsia="Times New Roman" w:hAnsi="Arial" w:cs="Arial"/>
        <w:sz w:val="16"/>
        <w:szCs w:val="16"/>
        <w:lang w:eastAsia="es-ES"/>
      </w:rPr>
      <w:t xml:space="preserve">Ex Estación Ferroviaria, Av. Carlos Díaz </w:t>
    </w:r>
    <w:r w:rsidR="00A753A7">
      <w:rPr>
        <w:rFonts w:ascii="Arial" w:eastAsia="Times New Roman" w:hAnsi="Arial" w:cs="Arial"/>
        <w:sz w:val="16"/>
        <w:szCs w:val="16"/>
        <w:lang w:eastAsia="es-ES"/>
      </w:rPr>
      <w:t>s/nº</w:t>
    </w:r>
    <w:r w:rsidR="002C1869" w:rsidRPr="000C2948">
      <w:rPr>
        <w:rFonts w:ascii="Arial" w:eastAsia="Times New Roman" w:hAnsi="Arial" w:cs="Arial"/>
        <w:sz w:val="16"/>
        <w:szCs w:val="16"/>
        <w:lang w:eastAsia="es-ES"/>
      </w:rPr>
      <w:t xml:space="preserve">, </w:t>
    </w:r>
    <w:r w:rsidR="002C1869" w:rsidRPr="000C2948">
      <w:rPr>
        <w:rFonts w:ascii="Arial" w:hAnsi="Arial" w:cs="Arial"/>
        <w:color w:val="000000"/>
        <w:sz w:val="16"/>
        <w:szCs w:val="16"/>
      </w:rPr>
      <w:t>Los Andes. Chile</w:t>
    </w:r>
  </w:p>
  <w:p w:rsidR="007E352D" w:rsidRPr="002C4927" w:rsidRDefault="00B731E0" w:rsidP="0060601E">
    <w:pPr>
      <w:pBdr>
        <w:top w:val="single" w:sz="4" w:space="1" w:color="auto"/>
      </w:pBdr>
      <w:tabs>
        <w:tab w:val="center" w:pos="4419"/>
      </w:tabs>
      <w:spacing w:after="0" w:line="240" w:lineRule="auto"/>
      <w:ind w:left="-567" w:right="-518"/>
      <w:jc w:val="center"/>
      <w:rPr>
        <w:szCs w:val="17"/>
        <w:lang w:val="es-ES"/>
      </w:rPr>
    </w:pPr>
    <w:r>
      <w:rPr>
        <w:rFonts w:ascii="Trebuchet MS" w:hAnsi="Trebuchet MS" w:cs="Arial"/>
        <w:noProof/>
        <w:sz w:val="17"/>
        <w:szCs w:val="17"/>
        <w:lang w:val="es-ES"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54610</wp:posOffset>
          </wp:positionV>
          <wp:extent cx="1908175" cy="866140"/>
          <wp:effectExtent l="0" t="0" r="0" b="0"/>
          <wp:wrapTopAndBottom/>
          <wp:docPr id="4" name="0 Imagen" descr="nuevoUV2008b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nuevoUV2008bet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866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rebuchet MS" w:hAnsi="Trebuchet MS" w:cs="Arial"/>
        <w:noProof/>
        <w:sz w:val="17"/>
        <w:szCs w:val="17"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3947795</wp:posOffset>
          </wp:positionH>
          <wp:positionV relativeFrom="paragraph">
            <wp:posOffset>54610</wp:posOffset>
          </wp:positionV>
          <wp:extent cx="2280920" cy="793750"/>
          <wp:effectExtent l="19050" t="0" r="5080" b="0"/>
          <wp:wrapTopAndBottom/>
          <wp:docPr id="6" name="Imagen 6" descr="logo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_col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920" cy="793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E352D" w:rsidRPr="002C4927">
      <w:rPr>
        <w:rFonts w:ascii="Trebuchet MS" w:hAnsi="Trebuchet MS" w:cs="Arial"/>
        <w:sz w:val="17"/>
        <w:szCs w:val="17"/>
        <w:lang w:val="es-ES"/>
      </w:rPr>
      <w:t>4</w:t>
    </w:r>
  </w:p>
  <w:p w:rsidR="007E352D" w:rsidRPr="003578FA" w:rsidRDefault="007E352D" w:rsidP="003578FA">
    <w:pPr>
      <w:pStyle w:val="Piedepgina"/>
      <w:rPr>
        <w:szCs w:val="17"/>
        <w:lang w:val="es-E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8A5" w:rsidRDefault="00DE18A5" w:rsidP="009A02ED">
      <w:pPr>
        <w:spacing w:after="0" w:line="240" w:lineRule="auto"/>
      </w:pPr>
      <w:r>
        <w:separator/>
      </w:r>
    </w:p>
  </w:footnote>
  <w:footnote w:type="continuationSeparator" w:id="0">
    <w:p w:rsidR="00DE18A5" w:rsidRDefault="00DE18A5" w:rsidP="009A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57"/>
      <w:gridCol w:w="4240"/>
      <w:gridCol w:w="3223"/>
    </w:tblGrid>
    <w:tr w:rsidR="00E70894" w:rsidRPr="00E70894" w:rsidTr="000C1947">
      <w:tc>
        <w:tcPr>
          <w:tcW w:w="1121" w:type="pct"/>
        </w:tcPr>
        <w:p w:rsidR="00E70894" w:rsidRPr="00E70894" w:rsidRDefault="00E70894" w:rsidP="00E70894">
          <w:pPr>
            <w:tabs>
              <w:tab w:val="center" w:pos="4419"/>
              <w:tab w:val="right" w:pos="8838"/>
            </w:tabs>
            <w:spacing w:after="0" w:line="240" w:lineRule="auto"/>
            <w:rPr>
              <w:rFonts w:cs="Times New Roman"/>
              <w:lang w:val="es-MX"/>
            </w:rPr>
          </w:pPr>
          <w:r w:rsidRPr="00E70894">
            <w:rPr>
              <w:rFonts w:cs="Times New Roman"/>
              <w:noProof/>
              <w:lang w:val="es-ES" w:eastAsia="es-ES"/>
            </w:rPr>
            <w:drawing>
              <wp:inline distT="0" distB="0" distL="0" distR="0">
                <wp:extent cx="962108" cy="1140277"/>
                <wp:effectExtent l="0" t="0" r="0" b="0"/>
                <wp:docPr id="2" name="1 Imagen" descr="ESCUD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Imagen" descr="ESCUD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4904" cy="11435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4" w:type="pct"/>
        </w:tcPr>
        <w:p w:rsidR="00E70894" w:rsidRPr="00E70894" w:rsidRDefault="00E70894" w:rsidP="00E70894">
          <w:pPr>
            <w:tabs>
              <w:tab w:val="center" w:pos="4419"/>
              <w:tab w:val="right" w:pos="8838"/>
            </w:tabs>
            <w:spacing w:after="0" w:line="240" w:lineRule="auto"/>
            <w:rPr>
              <w:rFonts w:cs="Times New Roman"/>
              <w:lang w:val="es-MX"/>
            </w:rPr>
          </w:pPr>
          <w:r w:rsidRPr="00E70894">
            <w:rPr>
              <w:rFonts w:cs="Times New Roman"/>
              <w:noProof/>
              <w:lang w:val="es-ES" w:eastAsia="es-ES"/>
            </w:rPr>
            <w:drawing>
              <wp:inline distT="0" distB="0" distL="0" distR="0">
                <wp:extent cx="2397125" cy="850265"/>
                <wp:effectExtent l="0" t="0" r="0" b="0"/>
                <wp:docPr id="7" name="Imagen 7" descr="Marca 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7125" cy="850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75" w:type="pct"/>
        </w:tcPr>
        <w:p w:rsidR="00E70894" w:rsidRPr="00E70894" w:rsidRDefault="000C1947" w:rsidP="00E70894">
          <w:pPr>
            <w:tabs>
              <w:tab w:val="center" w:pos="4419"/>
              <w:tab w:val="right" w:pos="8838"/>
            </w:tabs>
            <w:spacing w:after="0" w:line="240" w:lineRule="auto"/>
            <w:rPr>
              <w:rFonts w:cs="Times New Roman"/>
              <w:lang w:val="es-MX"/>
            </w:rPr>
          </w:pPr>
          <w:r>
            <w:rPr>
              <w:rFonts w:cs="Times New Roman"/>
              <w:noProof/>
              <w:lang w:val="es-ES" w:eastAsia="es-ES"/>
            </w:rPr>
            <w:drawing>
              <wp:inline distT="0" distB="0" distL="0" distR="0">
                <wp:extent cx="1789043" cy="933185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OCIETUR  alta calidad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2350" cy="934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E352D" w:rsidRPr="00E70894" w:rsidRDefault="007E352D" w:rsidP="00E7089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0C"/>
    <w:multiLevelType w:val="singleLevel"/>
    <w:tmpl w:val="0000000C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D"/>
    <w:multiLevelType w:val="singleLevel"/>
    <w:tmpl w:val="0C0A0013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</w:abstractNum>
  <w:abstractNum w:abstractNumId="4">
    <w:nsid w:val="01746E41"/>
    <w:multiLevelType w:val="hybridMultilevel"/>
    <w:tmpl w:val="2B409826"/>
    <w:lvl w:ilvl="0" w:tplc="05E6AF0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33FFF"/>
    <w:multiLevelType w:val="hybridMultilevel"/>
    <w:tmpl w:val="74DA6C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61944"/>
    <w:multiLevelType w:val="hybridMultilevel"/>
    <w:tmpl w:val="1200CC5C"/>
    <w:lvl w:ilvl="0" w:tplc="259C4078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1DE6976"/>
    <w:multiLevelType w:val="hybridMultilevel"/>
    <w:tmpl w:val="4B7082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D5B43"/>
    <w:multiLevelType w:val="hybridMultilevel"/>
    <w:tmpl w:val="8F461426"/>
    <w:lvl w:ilvl="0" w:tplc="80909F3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19A6E75"/>
    <w:multiLevelType w:val="hybridMultilevel"/>
    <w:tmpl w:val="8DA8F0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A25A54"/>
    <w:multiLevelType w:val="hybridMultilevel"/>
    <w:tmpl w:val="4956E7EE"/>
    <w:lvl w:ilvl="0" w:tplc="F238E6EC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6034AE"/>
    <w:multiLevelType w:val="hybridMultilevel"/>
    <w:tmpl w:val="DBBA1692"/>
    <w:lvl w:ilvl="0" w:tplc="A08A694A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CC60948"/>
    <w:multiLevelType w:val="hybridMultilevel"/>
    <w:tmpl w:val="80E0A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B0197F"/>
    <w:multiLevelType w:val="hybridMultilevel"/>
    <w:tmpl w:val="DBBA1692"/>
    <w:lvl w:ilvl="0" w:tplc="A08A694A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E044B2"/>
    <w:multiLevelType w:val="hybridMultilevel"/>
    <w:tmpl w:val="8C2CFE1C"/>
    <w:lvl w:ilvl="0" w:tplc="340A0015">
      <w:start w:val="1"/>
      <w:numFmt w:val="upperLetter"/>
      <w:lvlText w:val="%1."/>
      <w:lvlJc w:val="left"/>
      <w:pPr>
        <w:ind w:left="2336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341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413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485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557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629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701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773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8456" w:hanging="180"/>
      </w:pPr>
      <w:rPr>
        <w:rFonts w:cs="Times New Roman"/>
      </w:rPr>
    </w:lvl>
  </w:abstractNum>
  <w:abstractNum w:abstractNumId="15">
    <w:nsid w:val="51C2551B"/>
    <w:multiLevelType w:val="hybridMultilevel"/>
    <w:tmpl w:val="A82AF01C"/>
    <w:lvl w:ilvl="0" w:tplc="259C40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CB1CEA"/>
    <w:multiLevelType w:val="hybridMultilevel"/>
    <w:tmpl w:val="DBBA1692"/>
    <w:lvl w:ilvl="0" w:tplc="A08A694A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6B151D"/>
    <w:multiLevelType w:val="hybridMultilevel"/>
    <w:tmpl w:val="3CA87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8C57F3"/>
    <w:multiLevelType w:val="hybridMultilevel"/>
    <w:tmpl w:val="9D4CE0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B16CDD"/>
    <w:multiLevelType w:val="hybridMultilevel"/>
    <w:tmpl w:val="391A27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7B15DE"/>
    <w:multiLevelType w:val="hybridMultilevel"/>
    <w:tmpl w:val="3A9E3C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4C3E63"/>
    <w:multiLevelType w:val="hybridMultilevel"/>
    <w:tmpl w:val="145A1B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541226"/>
    <w:multiLevelType w:val="hybridMultilevel"/>
    <w:tmpl w:val="D97E6EF4"/>
    <w:lvl w:ilvl="0" w:tplc="DF80CE8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20"/>
  </w:num>
  <w:num w:numId="5">
    <w:abstractNumId w:val="10"/>
  </w:num>
  <w:num w:numId="6">
    <w:abstractNumId w:val="8"/>
  </w:num>
  <w:num w:numId="7">
    <w:abstractNumId w:val="21"/>
  </w:num>
  <w:num w:numId="8">
    <w:abstractNumId w:val="12"/>
  </w:num>
  <w:num w:numId="9">
    <w:abstractNumId w:val="9"/>
  </w:num>
  <w:num w:numId="10">
    <w:abstractNumId w:val="13"/>
  </w:num>
  <w:num w:numId="11">
    <w:abstractNumId w:val="11"/>
  </w:num>
  <w:num w:numId="12">
    <w:abstractNumId w:val="17"/>
  </w:num>
  <w:num w:numId="13">
    <w:abstractNumId w:val="7"/>
  </w:num>
  <w:num w:numId="14">
    <w:abstractNumId w:val="18"/>
  </w:num>
  <w:num w:numId="15">
    <w:abstractNumId w:val="22"/>
  </w:num>
  <w:num w:numId="16">
    <w:abstractNumId w:val="19"/>
  </w:num>
  <w:num w:numId="17">
    <w:abstractNumId w:val="15"/>
  </w:num>
  <w:num w:numId="18">
    <w:abstractNumId w:val="6"/>
  </w:num>
  <w:num w:numId="19">
    <w:abstractNumId w:val="4"/>
  </w:num>
  <w:num w:numId="20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22DFB"/>
    <w:rsid w:val="00002DA4"/>
    <w:rsid w:val="0000477D"/>
    <w:rsid w:val="00027E30"/>
    <w:rsid w:val="00040FA0"/>
    <w:rsid w:val="00042DAF"/>
    <w:rsid w:val="00043E5F"/>
    <w:rsid w:val="0004709C"/>
    <w:rsid w:val="000519CB"/>
    <w:rsid w:val="00054A89"/>
    <w:rsid w:val="00057522"/>
    <w:rsid w:val="000674E8"/>
    <w:rsid w:val="000754EC"/>
    <w:rsid w:val="00077EF9"/>
    <w:rsid w:val="000801E6"/>
    <w:rsid w:val="000802D0"/>
    <w:rsid w:val="00081D27"/>
    <w:rsid w:val="000825A3"/>
    <w:rsid w:val="000972AD"/>
    <w:rsid w:val="000A24C1"/>
    <w:rsid w:val="000A504D"/>
    <w:rsid w:val="000B02AB"/>
    <w:rsid w:val="000C1947"/>
    <w:rsid w:val="000D59CF"/>
    <w:rsid w:val="000D681D"/>
    <w:rsid w:val="000D7313"/>
    <w:rsid w:val="000E12B6"/>
    <w:rsid w:val="000E3D67"/>
    <w:rsid w:val="000F74A1"/>
    <w:rsid w:val="00101E75"/>
    <w:rsid w:val="00134C4B"/>
    <w:rsid w:val="0016244D"/>
    <w:rsid w:val="001728FC"/>
    <w:rsid w:val="001763DE"/>
    <w:rsid w:val="00197998"/>
    <w:rsid w:val="001A1C70"/>
    <w:rsid w:val="001B1C0D"/>
    <w:rsid w:val="001E3339"/>
    <w:rsid w:val="001F694F"/>
    <w:rsid w:val="002015F2"/>
    <w:rsid w:val="00210AA8"/>
    <w:rsid w:val="00216499"/>
    <w:rsid w:val="00217513"/>
    <w:rsid w:val="00223D2F"/>
    <w:rsid w:val="00223D70"/>
    <w:rsid w:val="00230FD8"/>
    <w:rsid w:val="00236B01"/>
    <w:rsid w:val="00241E8B"/>
    <w:rsid w:val="00243823"/>
    <w:rsid w:val="00260679"/>
    <w:rsid w:val="00264BEC"/>
    <w:rsid w:val="00266B4F"/>
    <w:rsid w:val="00272BD3"/>
    <w:rsid w:val="002850A5"/>
    <w:rsid w:val="00287505"/>
    <w:rsid w:val="00291461"/>
    <w:rsid w:val="0029777A"/>
    <w:rsid w:val="002B3EC6"/>
    <w:rsid w:val="002C1869"/>
    <w:rsid w:val="002C1A24"/>
    <w:rsid w:val="002C1F79"/>
    <w:rsid w:val="002C4927"/>
    <w:rsid w:val="002D446B"/>
    <w:rsid w:val="002D5D17"/>
    <w:rsid w:val="002D75A9"/>
    <w:rsid w:val="002D7EE1"/>
    <w:rsid w:val="002F4DE6"/>
    <w:rsid w:val="002F79B2"/>
    <w:rsid w:val="00313C08"/>
    <w:rsid w:val="00335E4B"/>
    <w:rsid w:val="003503EB"/>
    <w:rsid w:val="003578FA"/>
    <w:rsid w:val="0036105D"/>
    <w:rsid w:val="00363A42"/>
    <w:rsid w:val="00375B02"/>
    <w:rsid w:val="0039144A"/>
    <w:rsid w:val="003A628B"/>
    <w:rsid w:val="003A63B7"/>
    <w:rsid w:val="003A77CD"/>
    <w:rsid w:val="003B0947"/>
    <w:rsid w:val="003B1BA6"/>
    <w:rsid w:val="003F3766"/>
    <w:rsid w:val="004010EE"/>
    <w:rsid w:val="004019BF"/>
    <w:rsid w:val="004056B7"/>
    <w:rsid w:val="0040581A"/>
    <w:rsid w:val="00425AB1"/>
    <w:rsid w:val="00430E8D"/>
    <w:rsid w:val="00430EEF"/>
    <w:rsid w:val="00435A91"/>
    <w:rsid w:val="00444A3A"/>
    <w:rsid w:val="00450360"/>
    <w:rsid w:val="0046027A"/>
    <w:rsid w:val="004647F8"/>
    <w:rsid w:val="00472CCF"/>
    <w:rsid w:val="00477ED3"/>
    <w:rsid w:val="00480B4F"/>
    <w:rsid w:val="00481D61"/>
    <w:rsid w:val="00487B04"/>
    <w:rsid w:val="004946E7"/>
    <w:rsid w:val="004B4B86"/>
    <w:rsid w:val="004D1D81"/>
    <w:rsid w:val="004D3D76"/>
    <w:rsid w:val="004E32C9"/>
    <w:rsid w:val="004F07D3"/>
    <w:rsid w:val="004F1804"/>
    <w:rsid w:val="004F5895"/>
    <w:rsid w:val="004F58E8"/>
    <w:rsid w:val="004F5D74"/>
    <w:rsid w:val="004F6597"/>
    <w:rsid w:val="004F6C27"/>
    <w:rsid w:val="0050328C"/>
    <w:rsid w:val="00503301"/>
    <w:rsid w:val="005055B7"/>
    <w:rsid w:val="00515BF4"/>
    <w:rsid w:val="0051638F"/>
    <w:rsid w:val="005208B7"/>
    <w:rsid w:val="00521A1B"/>
    <w:rsid w:val="00525B92"/>
    <w:rsid w:val="00531A54"/>
    <w:rsid w:val="005360E3"/>
    <w:rsid w:val="005372EB"/>
    <w:rsid w:val="0054301A"/>
    <w:rsid w:val="00546004"/>
    <w:rsid w:val="005514A4"/>
    <w:rsid w:val="00551BD2"/>
    <w:rsid w:val="00552502"/>
    <w:rsid w:val="00565689"/>
    <w:rsid w:val="00572820"/>
    <w:rsid w:val="00577CE0"/>
    <w:rsid w:val="0058097D"/>
    <w:rsid w:val="00591046"/>
    <w:rsid w:val="005A1D3D"/>
    <w:rsid w:val="005A3C48"/>
    <w:rsid w:val="005B25F4"/>
    <w:rsid w:val="005B5C88"/>
    <w:rsid w:val="005B7376"/>
    <w:rsid w:val="005C45D5"/>
    <w:rsid w:val="005C7E68"/>
    <w:rsid w:val="005D48C7"/>
    <w:rsid w:val="005E0484"/>
    <w:rsid w:val="005F28D0"/>
    <w:rsid w:val="005F3F8A"/>
    <w:rsid w:val="00601A70"/>
    <w:rsid w:val="0060601E"/>
    <w:rsid w:val="00610C30"/>
    <w:rsid w:val="00614AA9"/>
    <w:rsid w:val="00626B25"/>
    <w:rsid w:val="00630819"/>
    <w:rsid w:val="00633753"/>
    <w:rsid w:val="00637F47"/>
    <w:rsid w:val="00640831"/>
    <w:rsid w:val="0064429A"/>
    <w:rsid w:val="00650332"/>
    <w:rsid w:val="00665587"/>
    <w:rsid w:val="00667226"/>
    <w:rsid w:val="0067128C"/>
    <w:rsid w:val="00672CD7"/>
    <w:rsid w:val="00677FB2"/>
    <w:rsid w:val="00680221"/>
    <w:rsid w:val="00680C67"/>
    <w:rsid w:val="00687F3D"/>
    <w:rsid w:val="006973CA"/>
    <w:rsid w:val="006A15EF"/>
    <w:rsid w:val="006A195F"/>
    <w:rsid w:val="006A1D28"/>
    <w:rsid w:val="006E2656"/>
    <w:rsid w:val="006F1EFC"/>
    <w:rsid w:val="006F789D"/>
    <w:rsid w:val="006F7991"/>
    <w:rsid w:val="007013DE"/>
    <w:rsid w:val="0070232F"/>
    <w:rsid w:val="00704239"/>
    <w:rsid w:val="00704A27"/>
    <w:rsid w:val="00706738"/>
    <w:rsid w:val="0070734C"/>
    <w:rsid w:val="00717B64"/>
    <w:rsid w:val="007372DF"/>
    <w:rsid w:val="00746001"/>
    <w:rsid w:val="00752184"/>
    <w:rsid w:val="00762FB5"/>
    <w:rsid w:val="00763678"/>
    <w:rsid w:val="007671AF"/>
    <w:rsid w:val="00770A59"/>
    <w:rsid w:val="0077364B"/>
    <w:rsid w:val="007742D3"/>
    <w:rsid w:val="00774A2C"/>
    <w:rsid w:val="007754C5"/>
    <w:rsid w:val="007772A2"/>
    <w:rsid w:val="00777313"/>
    <w:rsid w:val="007820D7"/>
    <w:rsid w:val="0078618D"/>
    <w:rsid w:val="00790106"/>
    <w:rsid w:val="00790A92"/>
    <w:rsid w:val="007941BF"/>
    <w:rsid w:val="00794DE9"/>
    <w:rsid w:val="007A02F7"/>
    <w:rsid w:val="007A3C91"/>
    <w:rsid w:val="007B02B5"/>
    <w:rsid w:val="007B24A5"/>
    <w:rsid w:val="007C1BC3"/>
    <w:rsid w:val="007C384F"/>
    <w:rsid w:val="007C5042"/>
    <w:rsid w:val="007E00A4"/>
    <w:rsid w:val="007E352D"/>
    <w:rsid w:val="007E6F28"/>
    <w:rsid w:val="007F1ECD"/>
    <w:rsid w:val="00804219"/>
    <w:rsid w:val="00822DFB"/>
    <w:rsid w:val="00842AD4"/>
    <w:rsid w:val="00844B16"/>
    <w:rsid w:val="00845971"/>
    <w:rsid w:val="00847AD5"/>
    <w:rsid w:val="00847D4E"/>
    <w:rsid w:val="008548B1"/>
    <w:rsid w:val="008559B4"/>
    <w:rsid w:val="008601A5"/>
    <w:rsid w:val="00870281"/>
    <w:rsid w:val="00875631"/>
    <w:rsid w:val="0088554C"/>
    <w:rsid w:val="00886E33"/>
    <w:rsid w:val="0088727D"/>
    <w:rsid w:val="00893C33"/>
    <w:rsid w:val="008B4686"/>
    <w:rsid w:val="008D6BDC"/>
    <w:rsid w:val="008D73C1"/>
    <w:rsid w:val="008D77BF"/>
    <w:rsid w:val="008E5185"/>
    <w:rsid w:val="0090227F"/>
    <w:rsid w:val="00902961"/>
    <w:rsid w:val="00902C0E"/>
    <w:rsid w:val="009039E9"/>
    <w:rsid w:val="00910272"/>
    <w:rsid w:val="00912C65"/>
    <w:rsid w:val="00917A4A"/>
    <w:rsid w:val="00920207"/>
    <w:rsid w:val="00923CE0"/>
    <w:rsid w:val="00924343"/>
    <w:rsid w:val="00925ED8"/>
    <w:rsid w:val="009404F6"/>
    <w:rsid w:val="00947343"/>
    <w:rsid w:val="0095024C"/>
    <w:rsid w:val="00955B46"/>
    <w:rsid w:val="00957A46"/>
    <w:rsid w:val="00960BA5"/>
    <w:rsid w:val="0096227B"/>
    <w:rsid w:val="00965907"/>
    <w:rsid w:val="00971211"/>
    <w:rsid w:val="00977032"/>
    <w:rsid w:val="009815E1"/>
    <w:rsid w:val="00982F40"/>
    <w:rsid w:val="009834C6"/>
    <w:rsid w:val="00984C16"/>
    <w:rsid w:val="00984EE1"/>
    <w:rsid w:val="009865D8"/>
    <w:rsid w:val="009934DA"/>
    <w:rsid w:val="0099731D"/>
    <w:rsid w:val="00997B0E"/>
    <w:rsid w:val="009A02ED"/>
    <w:rsid w:val="009A38EE"/>
    <w:rsid w:val="009A706D"/>
    <w:rsid w:val="009B39E6"/>
    <w:rsid w:val="009C1014"/>
    <w:rsid w:val="009C4D28"/>
    <w:rsid w:val="009C5369"/>
    <w:rsid w:val="009C6FAB"/>
    <w:rsid w:val="009C7F57"/>
    <w:rsid w:val="009E5428"/>
    <w:rsid w:val="009F04E1"/>
    <w:rsid w:val="00A128E5"/>
    <w:rsid w:val="00A13DD8"/>
    <w:rsid w:val="00A1635E"/>
    <w:rsid w:val="00A265CD"/>
    <w:rsid w:val="00A26641"/>
    <w:rsid w:val="00A32AA7"/>
    <w:rsid w:val="00A36A24"/>
    <w:rsid w:val="00A41058"/>
    <w:rsid w:val="00A44177"/>
    <w:rsid w:val="00A46D72"/>
    <w:rsid w:val="00A4756A"/>
    <w:rsid w:val="00A500C8"/>
    <w:rsid w:val="00A56C72"/>
    <w:rsid w:val="00A60E86"/>
    <w:rsid w:val="00A753A7"/>
    <w:rsid w:val="00A81FD8"/>
    <w:rsid w:val="00A96E86"/>
    <w:rsid w:val="00AB026D"/>
    <w:rsid w:val="00AB0F75"/>
    <w:rsid w:val="00AB732A"/>
    <w:rsid w:val="00AC4F83"/>
    <w:rsid w:val="00AC59F1"/>
    <w:rsid w:val="00AE2CED"/>
    <w:rsid w:val="00AE35B8"/>
    <w:rsid w:val="00AE62D6"/>
    <w:rsid w:val="00AF1B0A"/>
    <w:rsid w:val="00AF5F79"/>
    <w:rsid w:val="00B13B03"/>
    <w:rsid w:val="00B34267"/>
    <w:rsid w:val="00B35B70"/>
    <w:rsid w:val="00B50B98"/>
    <w:rsid w:val="00B66C8E"/>
    <w:rsid w:val="00B731E0"/>
    <w:rsid w:val="00B7442A"/>
    <w:rsid w:val="00B87D8F"/>
    <w:rsid w:val="00B9097E"/>
    <w:rsid w:val="00B9381B"/>
    <w:rsid w:val="00B9518B"/>
    <w:rsid w:val="00BA35CD"/>
    <w:rsid w:val="00BA78E7"/>
    <w:rsid w:val="00BA7E05"/>
    <w:rsid w:val="00BB03AC"/>
    <w:rsid w:val="00BB398B"/>
    <w:rsid w:val="00BB3EA2"/>
    <w:rsid w:val="00BB6107"/>
    <w:rsid w:val="00BD501B"/>
    <w:rsid w:val="00BE2C8C"/>
    <w:rsid w:val="00BE62D6"/>
    <w:rsid w:val="00BE79AC"/>
    <w:rsid w:val="00C01E78"/>
    <w:rsid w:val="00C11A08"/>
    <w:rsid w:val="00C1518D"/>
    <w:rsid w:val="00C21850"/>
    <w:rsid w:val="00C35FD0"/>
    <w:rsid w:val="00C36DDF"/>
    <w:rsid w:val="00C3725F"/>
    <w:rsid w:val="00C45FD6"/>
    <w:rsid w:val="00C47FDE"/>
    <w:rsid w:val="00C56AEC"/>
    <w:rsid w:val="00C61B61"/>
    <w:rsid w:val="00C62619"/>
    <w:rsid w:val="00C733B6"/>
    <w:rsid w:val="00C7381A"/>
    <w:rsid w:val="00C86A63"/>
    <w:rsid w:val="00C91D2A"/>
    <w:rsid w:val="00C96DD9"/>
    <w:rsid w:val="00CA000B"/>
    <w:rsid w:val="00CA5D23"/>
    <w:rsid w:val="00CB4891"/>
    <w:rsid w:val="00CB6232"/>
    <w:rsid w:val="00CE2BB7"/>
    <w:rsid w:val="00D3101B"/>
    <w:rsid w:val="00D40892"/>
    <w:rsid w:val="00D40DEA"/>
    <w:rsid w:val="00D415C2"/>
    <w:rsid w:val="00D42D89"/>
    <w:rsid w:val="00D5091F"/>
    <w:rsid w:val="00D50A41"/>
    <w:rsid w:val="00D51D26"/>
    <w:rsid w:val="00D55D79"/>
    <w:rsid w:val="00D636EA"/>
    <w:rsid w:val="00D6482A"/>
    <w:rsid w:val="00D75E38"/>
    <w:rsid w:val="00D80858"/>
    <w:rsid w:val="00D8458E"/>
    <w:rsid w:val="00D95571"/>
    <w:rsid w:val="00DA0F1B"/>
    <w:rsid w:val="00DB1502"/>
    <w:rsid w:val="00DD1AA4"/>
    <w:rsid w:val="00DE18A5"/>
    <w:rsid w:val="00DF0F0E"/>
    <w:rsid w:val="00DF4283"/>
    <w:rsid w:val="00E01579"/>
    <w:rsid w:val="00E226F9"/>
    <w:rsid w:val="00E24831"/>
    <w:rsid w:val="00E24C36"/>
    <w:rsid w:val="00E3096C"/>
    <w:rsid w:val="00E3386A"/>
    <w:rsid w:val="00E33B34"/>
    <w:rsid w:val="00E50802"/>
    <w:rsid w:val="00E56D73"/>
    <w:rsid w:val="00E70894"/>
    <w:rsid w:val="00E742A1"/>
    <w:rsid w:val="00E84544"/>
    <w:rsid w:val="00E9090B"/>
    <w:rsid w:val="00E92933"/>
    <w:rsid w:val="00E93DF5"/>
    <w:rsid w:val="00E93FAB"/>
    <w:rsid w:val="00ED0C72"/>
    <w:rsid w:val="00ED40D6"/>
    <w:rsid w:val="00ED430B"/>
    <w:rsid w:val="00ED52C8"/>
    <w:rsid w:val="00ED5829"/>
    <w:rsid w:val="00ED5DE3"/>
    <w:rsid w:val="00ED7936"/>
    <w:rsid w:val="00EE3757"/>
    <w:rsid w:val="00EE45FC"/>
    <w:rsid w:val="00EF0F1C"/>
    <w:rsid w:val="00F005D3"/>
    <w:rsid w:val="00F17400"/>
    <w:rsid w:val="00F24DAC"/>
    <w:rsid w:val="00F27615"/>
    <w:rsid w:val="00F30DA1"/>
    <w:rsid w:val="00F3577E"/>
    <w:rsid w:val="00F40B4E"/>
    <w:rsid w:val="00F42DC8"/>
    <w:rsid w:val="00F5047B"/>
    <w:rsid w:val="00F51E27"/>
    <w:rsid w:val="00F6064E"/>
    <w:rsid w:val="00F71342"/>
    <w:rsid w:val="00F86E79"/>
    <w:rsid w:val="00FA2D38"/>
    <w:rsid w:val="00FA5E9F"/>
    <w:rsid w:val="00FA638C"/>
    <w:rsid w:val="00FB02F0"/>
    <w:rsid w:val="00FB26F9"/>
    <w:rsid w:val="00FC63E4"/>
    <w:rsid w:val="00FD40F1"/>
    <w:rsid w:val="00FE069E"/>
    <w:rsid w:val="00FE1705"/>
    <w:rsid w:val="00FE22E5"/>
    <w:rsid w:val="00FF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342"/>
    <w:pPr>
      <w:suppressAutoHyphens/>
      <w:spacing w:after="200" w:line="276" w:lineRule="auto"/>
    </w:pPr>
    <w:rPr>
      <w:rFonts w:cs="Calibri"/>
      <w:lang w:val="es-C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822DFB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822DF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822DFB"/>
    <w:rPr>
      <w:rFonts w:ascii="Arial" w:hAnsi="Arial" w:cs="Times New Roman"/>
      <w:sz w:val="20"/>
      <w:lang w:val="es-ES" w:eastAsia="ar-SA" w:bidi="ar-SA"/>
    </w:rPr>
  </w:style>
  <w:style w:type="paragraph" w:customStyle="1" w:styleId="Cuadrculamedia1-nfasis21">
    <w:name w:val="Cuadrícula media 1 - Énfasis 21"/>
    <w:basedOn w:val="Normal"/>
    <w:uiPriority w:val="99"/>
    <w:rsid w:val="00822DFB"/>
    <w:pPr>
      <w:ind w:left="720"/>
    </w:pPr>
  </w:style>
  <w:style w:type="paragraph" w:styleId="Prrafodelista">
    <w:name w:val="List Paragraph"/>
    <w:basedOn w:val="Normal"/>
    <w:uiPriority w:val="34"/>
    <w:qFormat/>
    <w:rsid w:val="00822DFB"/>
    <w:pPr>
      <w:ind w:left="708"/>
    </w:pPr>
  </w:style>
  <w:style w:type="paragraph" w:customStyle="1" w:styleId="Default">
    <w:name w:val="Default"/>
    <w:uiPriority w:val="99"/>
    <w:rsid w:val="00822DFB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rsid w:val="00F51E27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51E27"/>
    <w:pPr>
      <w:spacing w:after="0" w:line="240" w:lineRule="auto"/>
    </w:pPr>
    <w:rPr>
      <w:rFonts w:ascii="Tahoma" w:hAnsi="Tahoma" w:cs="Times New Roman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51E27"/>
    <w:rPr>
      <w:rFonts w:ascii="Tahoma" w:hAnsi="Tahoma" w:cs="Times New Roman"/>
      <w:sz w:val="16"/>
      <w:lang w:eastAsia="ar-SA" w:bidi="ar-SA"/>
    </w:rPr>
  </w:style>
  <w:style w:type="paragraph" w:styleId="Encabezado">
    <w:name w:val="header"/>
    <w:basedOn w:val="Normal"/>
    <w:link w:val="Encabezado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9A02ED"/>
    <w:rPr>
      <w:rFonts w:ascii="Calibri" w:hAnsi="Calibri" w:cs="Times New Roman"/>
      <w:lang w:eastAsia="ar-SA" w:bidi="ar-SA"/>
    </w:rPr>
  </w:style>
  <w:style w:type="paragraph" w:styleId="Piedepgina">
    <w:name w:val="footer"/>
    <w:basedOn w:val="Normal"/>
    <w:link w:val="Piedepgina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A02ED"/>
    <w:rPr>
      <w:rFonts w:ascii="Calibri" w:hAnsi="Calibri" w:cs="Times New Roman"/>
      <w:lang w:eastAsia="ar-SA" w:bidi="ar-SA"/>
    </w:rPr>
  </w:style>
  <w:style w:type="character" w:styleId="Refdecomentario">
    <w:name w:val="annotation reference"/>
    <w:basedOn w:val="Fuentedeprrafopredeter"/>
    <w:uiPriority w:val="99"/>
    <w:semiHidden/>
    <w:rsid w:val="000825A3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25A3"/>
    <w:pPr>
      <w:spacing w:line="240" w:lineRule="auto"/>
    </w:pPr>
    <w:rPr>
      <w:rFonts w:cs="Times New Roman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25A3"/>
    <w:rPr>
      <w:rFonts w:ascii="Calibri" w:hAnsi="Calibri" w:cs="Times New Roman"/>
      <w:sz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825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0825A3"/>
    <w:rPr>
      <w:rFonts w:ascii="Calibri" w:hAnsi="Calibri" w:cs="Times New Roman"/>
      <w:b/>
      <w:sz w:val="20"/>
      <w:lang w:eastAsia="ar-SA" w:bidi="ar-SA"/>
    </w:rPr>
  </w:style>
  <w:style w:type="paragraph" w:styleId="Revisin">
    <w:name w:val="Revision"/>
    <w:hidden/>
    <w:uiPriority w:val="99"/>
    <w:semiHidden/>
    <w:rsid w:val="00910272"/>
    <w:rPr>
      <w:rFonts w:cs="Calibri"/>
      <w:lang w:val="es-CL" w:eastAsia="ar-SA"/>
    </w:rPr>
  </w:style>
  <w:style w:type="table" w:styleId="Tablaconcuadrcula">
    <w:name w:val="Table Grid"/>
    <w:basedOn w:val="Tablanormal"/>
    <w:uiPriority w:val="99"/>
    <w:rsid w:val="00AE35B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rsid w:val="007372D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5E0484"/>
    <w:rPr>
      <w:rFonts w:ascii="Times New Roman" w:hAnsi="Times New Roman" w:cs="Calibri"/>
      <w:sz w:val="2"/>
      <w:lang w:val="es-CL" w:eastAsia="ar-SA" w:bidi="ar-SA"/>
    </w:rPr>
  </w:style>
  <w:style w:type="paragraph" w:styleId="Subttulo">
    <w:name w:val="Subtitle"/>
    <w:basedOn w:val="Normal"/>
    <w:next w:val="Normal"/>
    <w:link w:val="SubttuloCar"/>
    <w:qFormat/>
    <w:locked/>
    <w:rsid w:val="00D845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D845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L" w:eastAsia="ar-SA"/>
    </w:rPr>
  </w:style>
  <w:style w:type="character" w:customStyle="1" w:styleId="apple-converted-space">
    <w:name w:val="apple-converted-space"/>
    <w:basedOn w:val="Fuentedeprrafopredeter"/>
    <w:rsid w:val="00F30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342"/>
    <w:pPr>
      <w:suppressAutoHyphens/>
      <w:spacing w:after="200" w:line="276" w:lineRule="auto"/>
    </w:pPr>
    <w:rPr>
      <w:rFonts w:cs="Calibri"/>
      <w:lang w:val="es-C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822DFB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822DF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822DFB"/>
    <w:rPr>
      <w:rFonts w:ascii="Arial" w:hAnsi="Arial" w:cs="Times New Roman"/>
      <w:sz w:val="20"/>
      <w:lang w:val="es-ES" w:eastAsia="ar-SA" w:bidi="ar-SA"/>
    </w:rPr>
  </w:style>
  <w:style w:type="paragraph" w:customStyle="1" w:styleId="Cuadrculamedia1-nfasis21">
    <w:name w:val="Cuadrícula media 1 - Énfasis 21"/>
    <w:basedOn w:val="Normal"/>
    <w:uiPriority w:val="99"/>
    <w:rsid w:val="00822DFB"/>
    <w:pPr>
      <w:ind w:left="720"/>
    </w:pPr>
  </w:style>
  <w:style w:type="paragraph" w:styleId="Prrafodelista">
    <w:name w:val="List Paragraph"/>
    <w:basedOn w:val="Normal"/>
    <w:uiPriority w:val="99"/>
    <w:qFormat/>
    <w:rsid w:val="00822DFB"/>
    <w:pPr>
      <w:ind w:left="708"/>
    </w:pPr>
  </w:style>
  <w:style w:type="paragraph" w:customStyle="1" w:styleId="Default">
    <w:name w:val="Default"/>
    <w:uiPriority w:val="99"/>
    <w:rsid w:val="00822DFB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rsid w:val="00F51E27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51E27"/>
    <w:pPr>
      <w:spacing w:after="0" w:line="240" w:lineRule="auto"/>
    </w:pPr>
    <w:rPr>
      <w:rFonts w:ascii="Tahoma" w:hAnsi="Tahoma" w:cs="Times New Roman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51E27"/>
    <w:rPr>
      <w:rFonts w:ascii="Tahoma" w:hAnsi="Tahoma" w:cs="Times New Roman"/>
      <w:sz w:val="16"/>
      <w:lang w:eastAsia="ar-SA" w:bidi="ar-SA"/>
    </w:rPr>
  </w:style>
  <w:style w:type="paragraph" w:styleId="Encabezado">
    <w:name w:val="header"/>
    <w:basedOn w:val="Normal"/>
    <w:link w:val="Encabezado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9A02ED"/>
    <w:rPr>
      <w:rFonts w:ascii="Calibri" w:hAnsi="Calibri" w:cs="Times New Roman"/>
      <w:lang w:eastAsia="ar-SA" w:bidi="ar-SA"/>
    </w:rPr>
  </w:style>
  <w:style w:type="paragraph" w:styleId="Piedepgina">
    <w:name w:val="footer"/>
    <w:basedOn w:val="Normal"/>
    <w:link w:val="Piedepgina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A02ED"/>
    <w:rPr>
      <w:rFonts w:ascii="Calibri" w:hAnsi="Calibri" w:cs="Times New Roman"/>
      <w:lang w:eastAsia="ar-SA" w:bidi="ar-SA"/>
    </w:rPr>
  </w:style>
  <w:style w:type="character" w:styleId="Refdecomentario">
    <w:name w:val="annotation reference"/>
    <w:basedOn w:val="Fuentedeprrafopredeter"/>
    <w:uiPriority w:val="99"/>
    <w:semiHidden/>
    <w:rsid w:val="000825A3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25A3"/>
    <w:pPr>
      <w:spacing w:line="240" w:lineRule="auto"/>
    </w:pPr>
    <w:rPr>
      <w:rFonts w:cs="Times New Roman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25A3"/>
    <w:rPr>
      <w:rFonts w:ascii="Calibri" w:hAnsi="Calibri" w:cs="Times New Roman"/>
      <w:sz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825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0825A3"/>
    <w:rPr>
      <w:rFonts w:ascii="Calibri" w:hAnsi="Calibri" w:cs="Times New Roman"/>
      <w:b/>
      <w:sz w:val="20"/>
      <w:lang w:eastAsia="ar-SA" w:bidi="ar-SA"/>
    </w:rPr>
  </w:style>
  <w:style w:type="paragraph" w:styleId="Revisin">
    <w:name w:val="Revision"/>
    <w:hidden/>
    <w:uiPriority w:val="99"/>
    <w:semiHidden/>
    <w:rsid w:val="00910272"/>
    <w:rPr>
      <w:rFonts w:cs="Calibri"/>
      <w:lang w:val="es-CL" w:eastAsia="ar-SA"/>
    </w:rPr>
  </w:style>
  <w:style w:type="table" w:styleId="Tablaconcuadrcula">
    <w:name w:val="Table Grid"/>
    <w:basedOn w:val="Tablanormal"/>
    <w:uiPriority w:val="99"/>
    <w:rsid w:val="00AE35B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rsid w:val="007372D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Pr>
      <w:rFonts w:ascii="Times New Roman" w:hAnsi="Times New Roman" w:cs="Calibri"/>
      <w:sz w:val="2"/>
      <w:lang w:val="es-CL" w:eastAsia="ar-SA" w:bidi="ar-SA"/>
    </w:rPr>
  </w:style>
  <w:style w:type="paragraph" w:styleId="Subttulo">
    <w:name w:val="Subtitle"/>
    <w:basedOn w:val="Normal"/>
    <w:next w:val="Normal"/>
    <w:link w:val="SubttuloCar"/>
    <w:qFormat/>
    <w:locked/>
    <w:rsid w:val="00D845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D845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4530">
          <w:marLeft w:val="0"/>
          <w:marRight w:val="0"/>
          <w:marTop w:val="0"/>
          <w:marBottom w:val="75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20316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4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4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ortez@proaconcagua.c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jelvez@proaconcagua.cl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HONORARIO DE PRESTACION DE SERVICIOS</vt:lpstr>
    </vt:vector>
  </TitlesOfParts>
  <Company>Hewlett-Packard Company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HONORARIO DE PRESTACION DE SERVICIOS</dc:title>
  <dc:creator>EUGENIO</dc:creator>
  <cp:lastModifiedBy>JORGE</cp:lastModifiedBy>
  <cp:revision>2</cp:revision>
  <cp:lastPrinted>2014-12-31T12:25:00Z</cp:lastPrinted>
  <dcterms:created xsi:type="dcterms:W3CDTF">2015-04-20T01:02:00Z</dcterms:created>
  <dcterms:modified xsi:type="dcterms:W3CDTF">2015-04-20T01:02:00Z</dcterms:modified>
</cp:coreProperties>
</file>